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384F9" w14:textId="77777777" w:rsidR="000E360D" w:rsidRDefault="000E360D" w:rsidP="007D4F49">
      <w:pPr>
        <w:spacing w:after="0" w:line="360" w:lineRule="auto"/>
        <w:rPr>
          <w:sz w:val="32"/>
          <w:szCs w:val="32"/>
        </w:rPr>
      </w:pPr>
      <w:bookmarkStart w:id="0" w:name="OLE_LINK8"/>
      <w:bookmarkStart w:id="1" w:name="OLE_LINK7"/>
    </w:p>
    <w:p w14:paraId="19611276" w14:textId="77777777" w:rsidR="000E360D" w:rsidRPr="007D4F49" w:rsidRDefault="000E360D" w:rsidP="007D4F49">
      <w:pPr>
        <w:spacing w:after="0" w:line="360" w:lineRule="auto"/>
        <w:rPr>
          <w:sz w:val="32"/>
          <w:szCs w:val="32"/>
        </w:rPr>
      </w:pPr>
    </w:p>
    <w:p w14:paraId="3C0DEFB7" w14:textId="77777777" w:rsidR="000E360D" w:rsidRPr="007D4F49" w:rsidRDefault="000E360D" w:rsidP="007D4F49">
      <w:pPr>
        <w:spacing w:after="0" w:line="360" w:lineRule="auto"/>
        <w:rPr>
          <w:sz w:val="32"/>
          <w:szCs w:val="32"/>
        </w:rPr>
      </w:pPr>
    </w:p>
    <w:p w14:paraId="3448B30C" w14:textId="76896938" w:rsidR="007D4F49" w:rsidRDefault="00610FC7" w:rsidP="00AE5ED0">
      <w:pPr>
        <w:spacing w:after="0" w:line="360" w:lineRule="auto"/>
        <w:jc w:val="center"/>
        <w:rPr>
          <w:sz w:val="32"/>
          <w:szCs w:val="32"/>
        </w:rPr>
      </w:pPr>
      <w:r>
        <w:rPr>
          <w:noProof/>
        </w:rPr>
        <w:drawing>
          <wp:inline distT="0" distB="0" distL="0" distR="0" wp14:anchorId="711A9A88" wp14:editId="08235285">
            <wp:extent cx="4343400" cy="571500"/>
            <wp:effectExtent l="0" t="0" r="0" b="0"/>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6409B297" w14:textId="77777777" w:rsidR="007D4F49" w:rsidRDefault="007D4F49" w:rsidP="007D4F49">
      <w:pPr>
        <w:spacing w:after="0" w:line="360" w:lineRule="auto"/>
        <w:rPr>
          <w:sz w:val="32"/>
          <w:szCs w:val="32"/>
        </w:rPr>
      </w:pPr>
    </w:p>
    <w:p w14:paraId="631545E3" w14:textId="77777777" w:rsidR="007D4F49" w:rsidRDefault="007D4F49" w:rsidP="007D4F49">
      <w:pPr>
        <w:spacing w:after="0" w:line="360" w:lineRule="auto"/>
        <w:rPr>
          <w:sz w:val="32"/>
          <w:szCs w:val="32"/>
        </w:rPr>
      </w:pPr>
    </w:p>
    <w:p w14:paraId="4226F90B" w14:textId="77777777" w:rsidR="000E360D" w:rsidRPr="007D4F49" w:rsidRDefault="00AA7CE0" w:rsidP="007D4F49">
      <w:pPr>
        <w:spacing w:after="0" w:line="360" w:lineRule="auto"/>
        <w:jc w:val="center"/>
        <w:rPr>
          <w:rFonts w:eastAsia="黑体"/>
          <w:b/>
          <w:sz w:val="44"/>
          <w:szCs w:val="44"/>
        </w:rPr>
      </w:pPr>
      <w:r w:rsidRPr="007D4F49">
        <w:rPr>
          <w:rFonts w:eastAsia="黑体" w:hint="eastAsia"/>
          <w:b/>
          <w:sz w:val="44"/>
          <w:szCs w:val="44"/>
        </w:rPr>
        <w:t>交银施罗德趋势优先混合型证券投资基金（更新）招募说明书</w:t>
      </w:r>
    </w:p>
    <w:p w14:paraId="6C2D0431" w14:textId="77777777" w:rsidR="000E360D" w:rsidRPr="007D4F49" w:rsidRDefault="000E360D" w:rsidP="007D4F49">
      <w:pPr>
        <w:spacing w:after="0" w:line="360" w:lineRule="auto"/>
        <w:rPr>
          <w:sz w:val="24"/>
        </w:rPr>
      </w:pPr>
    </w:p>
    <w:p w14:paraId="1606CCE8" w14:textId="507DDC58" w:rsidR="000E360D" w:rsidRPr="007D4F49" w:rsidRDefault="00E96F95" w:rsidP="007D4F49">
      <w:pPr>
        <w:spacing w:after="0" w:line="360" w:lineRule="auto"/>
        <w:jc w:val="center"/>
        <w:rPr>
          <w:rFonts w:eastAsia="黑体"/>
          <w:b/>
          <w:sz w:val="32"/>
          <w:szCs w:val="32"/>
        </w:rPr>
      </w:pPr>
      <w:r w:rsidRPr="00D930D4">
        <w:rPr>
          <w:rFonts w:eastAsia="黑体"/>
          <w:b/>
          <w:sz w:val="32"/>
          <w:szCs w:val="32"/>
        </w:rPr>
        <w:t>（</w:t>
      </w:r>
      <w:r w:rsidR="001108FB" w:rsidRPr="007D4F49">
        <w:rPr>
          <w:rFonts w:eastAsia="黑体" w:hint="eastAsia"/>
          <w:b/>
          <w:sz w:val="32"/>
          <w:szCs w:val="32"/>
        </w:rPr>
        <w:t>201</w:t>
      </w:r>
      <w:r w:rsidR="001108FB">
        <w:rPr>
          <w:rFonts w:eastAsia="黑体"/>
          <w:b/>
          <w:sz w:val="32"/>
          <w:szCs w:val="32"/>
        </w:rPr>
        <w:t>6</w:t>
      </w:r>
      <w:r w:rsidR="00AA7CE0" w:rsidRPr="007D4F49">
        <w:rPr>
          <w:rFonts w:eastAsia="黑体" w:hint="eastAsia"/>
          <w:b/>
          <w:sz w:val="32"/>
          <w:szCs w:val="32"/>
        </w:rPr>
        <w:t>年</w:t>
      </w:r>
      <w:r w:rsidR="001108FB" w:rsidRPr="007D4F49">
        <w:rPr>
          <w:rFonts w:eastAsia="黑体" w:hint="eastAsia"/>
          <w:b/>
          <w:sz w:val="32"/>
          <w:szCs w:val="32"/>
        </w:rPr>
        <w:t>第</w:t>
      </w:r>
      <w:r w:rsidR="001108FB">
        <w:rPr>
          <w:rFonts w:eastAsia="黑体"/>
          <w:b/>
          <w:sz w:val="32"/>
          <w:szCs w:val="32"/>
        </w:rPr>
        <w:t>1</w:t>
      </w:r>
      <w:r w:rsidR="00AA7CE0" w:rsidRPr="007D4F49">
        <w:rPr>
          <w:rFonts w:eastAsia="黑体" w:hint="eastAsia"/>
          <w:b/>
          <w:sz w:val="32"/>
          <w:szCs w:val="32"/>
        </w:rPr>
        <w:t>号</w:t>
      </w:r>
      <w:r w:rsidRPr="00D930D4">
        <w:rPr>
          <w:rFonts w:eastAsia="黑体"/>
          <w:b/>
          <w:sz w:val="32"/>
          <w:szCs w:val="32"/>
        </w:rPr>
        <w:t>）</w:t>
      </w:r>
    </w:p>
    <w:p w14:paraId="1DEF928F" w14:textId="77777777" w:rsidR="000E360D" w:rsidRPr="007D4F49" w:rsidRDefault="000E360D" w:rsidP="007D4F49">
      <w:pPr>
        <w:spacing w:after="0" w:line="360" w:lineRule="auto"/>
        <w:ind w:leftChars="942" w:left="1978"/>
        <w:rPr>
          <w:rFonts w:eastAsia="黑体"/>
          <w:b/>
          <w:sz w:val="28"/>
          <w:szCs w:val="28"/>
        </w:rPr>
      </w:pPr>
    </w:p>
    <w:p w14:paraId="0AD64D39" w14:textId="77777777" w:rsidR="000E360D" w:rsidRPr="007D4F49" w:rsidRDefault="000E360D" w:rsidP="007D4F49">
      <w:pPr>
        <w:spacing w:after="0" w:line="360" w:lineRule="auto"/>
        <w:ind w:leftChars="942" w:left="1978"/>
        <w:rPr>
          <w:rFonts w:eastAsia="黑体"/>
          <w:b/>
          <w:sz w:val="28"/>
          <w:szCs w:val="28"/>
        </w:rPr>
      </w:pPr>
    </w:p>
    <w:p w14:paraId="5A5D2BF1" w14:textId="77777777" w:rsidR="000E360D" w:rsidRDefault="000E360D" w:rsidP="007D4F49">
      <w:pPr>
        <w:spacing w:after="0" w:line="360" w:lineRule="auto"/>
        <w:ind w:leftChars="942" w:left="1978"/>
        <w:rPr>
          <w:rFonts w:eastAsia="黑体"/>
          <w:b/>
          <w:sz w:val="28"/>
          <w:szCs w:val="28"/>
        </w:rPr>
      </w:pPr>
    </w:p>
    <w:p w14:paraId="436BAB25" w14:textId="77777777" w:rsidR="007D4F49" w:rsidRPr="007D4F49" w:rsidRDefault="007D4F49" w:rsidP="007D4F49">
      <w:pPr>
        <w:spacing w:after="0" w:line="360" w:lineRule="auto"/>
        <w:ind w:leftChars="942" w:left="1978"/>
        <w:rPr>
          <w:rFonts w:eastAsia="黑体"/>
          <w:b/>
          <w:sz w:val="28"/>
          <w:szCs w:val="28"/>
        </w:rPr>
      </w:pPr>
    </w:p>
    <w:p w14:paraId="1491882E" w14:textId="77777777" w:rsidR="000E360D" w:rsidRPr="007D4F49" w:rsidRDefault="000E360D" w:rsidP="007D4F49">
      <w:pPr>
        <w:spacing w:after="0" w:line="360" w:lineRule="auto"/>
        <w:ind w:leftChars="942" w:left="1978"/>
        <w:rPr>
          <w:rFonts w:eastAsia="黑体"/>
          <w:b/>
          <w:sz w:val="28"/>
          <w:szCs w:val="28"/>
        </w:rPr>
      </w:pPr>
      <w:r w:rsidRPr="007D4F49">
        <w:rPr>
          <w:rFonts w:eastAsia="黑体" w:hint="eastAsia"/>
          <w:b/>
          <w:sz w:val="28"/>
          <w:szCs w:val="28"/>
        </w:rPr>
        <w:t>基金管理人：交银施罗德基金管理有限公司</w:t>
      </w:r>
    </w:p>
    <w:p w14:paraId="2E22091B" w14:textId="77777777" w:rsidR="000E360D" w:rsidRPr="007D4F49" w:rsidRDefault="000E360D" w:rsidP="007D4F49">
      <w:pPr>
        <w:spacing w:after="0" w:line="360" w:lineRule="auto"/>
        <w:ind w:leftChars="942" w:left="1978"/>
        <w:rPr>
          <w:rFonts w:eastAsia="黑体"/>
          <w:b/>
          <w:sz w:val="28"/>
          <w:szCs w:val="28"/>
        </w:rPr>
      </w:pPr>
      <w:r w:rsidRPr="007D4F49">
        <w:rPr>
          <w:rFonts w:eastAsia="黑体" w:hint="eastAsia"/>
          <w:b/>
          <w:sz w:val="28"/>
          <w:szCs w:val="28"/>
        </w:rPr>
        <w:t>基金托管人：中国工商银行股份有限公司</w:t>
      </w:r>
    </w:p>
    <w:p w14:paraId="6AC413B8" w14:textId="77777777" w:rsidR="000E360D" w:rsidRDefault="000E360D" w:rsidP="000E360D">
      <w:pPr>
        <w:widowControl/>
        <w:spacing w:before="100" w:beforeAutospacing="1" w:after="100" w:afterAutospacing="1"/>
        <w:ind w:rightChars="-85" w:right="-178" w:firstLineChars="200" w:firstLine="420"/>
        <w:jc w:val="left"/>
        <w:rPr>
          <w:rFonts w:ascii="宋体" w:hAnsi="宋体" w:cs="宋体"/>
          <w:kern w:val="0"/>
        </w:rPr>
      </w:pPr>
    </w:p>
    <w:p w14:paraId="328B8A68" w14:textId="77777777" w:rsidR="001527F6" w:rsidRDefault="001527F6" w:rsidP="000E360D">
      <w:pPr>
        <w:widowControl/>
        <w:spacing w:before="100" w:beforeAutospacing="1" w:after="100" w:afterAutospacing="1"/>
        <w:ind w:rightChars="-85" w:right="-178" w:firstLineChars="200" w:firstLine="420"/>
        <w:jc w:val="left"/>
        <w:rPr>
          <w:rFonts w:ascii="宋体" w:hAnsi="宋体" w:cs="宋体"/>
          <w:kern w:val="0"/>
        </w:rPr>
      </w:pPr>
    </w:p>
    <w:p w14:paraId="7F355B8C" w14:textId="44BBC663" w:rsidR="000E360D" w:rsidRDefault="00F23F14" w:rsidP="009F2737">
      <w:pPr>
        <w:autoSpaceDE w:val="0"/>
        <w:autoSpaceDN w:val="0"/>
        <w:spacing w:after="0" w:line="360" w:lineRule="auto"/>
        <w:ind w:left="2996" w:hanging="2996"/>
        <w:jc w:val="center"/>
        <w:textAlignment w:val="bottom"/>
        <w:rPr>
          <w:rFonts w:ascii="楷体_GB2312" w:eastAsia="楷体_GB2312" w:hAnsi="宋体" w:cs="宋体"/>
          <w:kern w:val="0"/>
          <w:szCs w:val="21"/>
        </w:rPr>
      </w:pPr>
      <w:r>
        <w:rPr>
          <w:rFonts w:ascii="宋体" w:hAnsi="宋体" w:hint="eastAsia"/>
          <w:b/>
          <w:sz w:val="28"/>
          <w:szCs w:val="28"/>
        </w:rPr>
        <w:t xml:space="preserve">  </w:t>
      </w:r>
      <w:r w:rsidR="00070A34" w:rsidRPr="001A0600">
        <w:rPr>
          <w:rFonts w:eastAsia="黑体"/>
          <w:b/>
          <w:sz w:val="28"/>
          <w:szCs w:val="28"/>
        </w:rPr>
        <w:t>二</w:t>
      </w:r>
      <w:r w:rsidR="00070A34" w:rsidRPr="001A0600">
        <w:rPr>
          <w:rFonts w:eastAsia="黑体" w:hint="eastAsia"/>
          <w:b/>
          <w:sz w:val="28"/>
          <w:szCs w:val="28"/>
        </w:rPr>
        <w:t>〇一</w:t>
      </w:r>
      <w:r w:rsidR="00070A34">
        <w:rPr>
          <w:rFonts w:eastAsia="黑体" w:hint="eastAsia"/>
          <w:b/>
          <w:sz w:val="28"/>
          <w:szCs w:val="28"/>
        </w:rPr>
        <w:t>六</w:t>
      </w:r>
      <w:r w:rsidR="00070A34" w:rsidRPr="001A0600">
        <w:rPr>
          <w:rFonts w:eastAsia="黑体"/>
          <w:b/>
          <w:sz w:val="28"/>
          <w:szCs w:val="28"/>
        </w:rPr>
        <w:t>年</w:t>
      </w:r>
      <w:r w:rsidR="00070A34">
        <w:rPr>
          <w:rFonts w:eastAsia="黑体" w:hint="eastAsia"/>
          <w:b/>
          <w:sz w:val="28"/>
          <w:szCs w:val="28"/>
        </w:rPr>
        <w:t>六</w:t>
      </w:r>
      <w:r w:rsidR="00070A34" w:rsidRPr="001A0600">
        <w:rPr>
          <w:rFonts w:eastAsia="黑体"/>
          <w:b/>
          <w:sz w:val="28"/>
          <w:szCs w:val="28"/>
        </w:rPr>
        <w:t>月</w:t>
      </w:r>
    </w:p>
    <w:p w14:paraId="3D0604AB" w14:textId="77777777" w:rsidR="000E360D" w:rsidRPr="009F2737" w:rsidRDefault="000E360D" w:rsidP="009F2737">
      <w:pPr>
        <w:spacing w:after="0" w:line="360" w:lineRule="auto"/>
        <w:rPr>
          <w:kern w:val="0"/>
          <w:szCs w:val="21"/>
        </w:rPr>
        <w:sectPr w:rsidR="000E360D" w:rsidRPr="009F2737" w:rsidSect="00A1103C">
          <w:headerReference w:type="default" r:id="rId9"/>
          <w:footerReference w:type="even" r:id="rId10"/>
          <w:footerReference w:type="default" r:id="rId11"/>
          <w:pgSz w:w="11906" w:h="16838"/>
          <w:pgMar w:top="1575" w:right="1826" w:bottom="1440" w:left="1620" w:header="851" w:footer="992" w:gutter="0"/>
          <w:cols w:space="720"/>
          <w:docGrid w:type="lines" w:linePitch="312"/>
        </w:sectPr>
      </w:pPr>
      <w:r w:rsidRPr="009F2737">
        <w:rPr>
          <w:rFonts w:hint="eastAsia"/>
          <w:kern w:val="0"/>
          <w:szCs w:val="21"/>
        </w:rPr>
        <w:t>基金招募说明书自基金合同生效日起，每</w:t>
      </w:r>
      <w:r w:rsidRPr="009F2737">
        <w:rPr>
          <w:rFonts w:hint="eastAsia"/>
          <w:kern w:val="0"/>
          <w:szCs w:val="21"/>
        </w:rPr>
        <w:t>6</w:t>
      </w:r>
      <w:r w:rsidRPr="009F2737">
        <w:rPr>
          <w:rFonts w:hint="eastAsia"/>
          <w:kern w:val="0"/>
          <w:szCs w:val="21"/>
        </w:rPr>
        <w:t>个月更新一次，并于每</w:t>
      </w:r>
      <w:r w:rsidRPr="009F2737">
        <w:rPr>
          <w:rFonts w:hint="eastAsia"/>
          <w:kern w:val="0"/>
          <w:szCs w:val="21"/>
        </w:rPr>
        <w:t>6</w:t>
      </w:r>
      <w:r w:rsidRPr="009F2737">
        <w:rPr>
          <w:rFonts w:hint="eastAsia"/>
          <w:kern w:val="0"/>
          <w:szCs w:val="21"/>
        </w:rPr>
        <w:t>个月结束之日后的</w:t>
      </w:r>
      <w:r w:rsidRPr="009F2737">
        <w:rPr>
          <w:rFonts w:hint="eastAsia"/>
          <w:kern w:val="0"/>
          <w:szCs w:val="21"/>
        </w:rPr>
        <w:t>45</w:t>
      </w:r>
      <w:r w:rsidRPr="009F2737">
        <w:rPr>
          <w:rFonts w:hint="eastAsia"/>
          <w:kern w:val="0"/>
          <w:szCs w:val="21"/>
        </w:rPr>
        <w:t>日内公告，更新内容截至每</w:t>
      </w:r>
      <w:r w:rsidRPr="009F2737">
        <w:rPr>
          <w:rFonts w:hint="eastAsia"/>
          <w:kern w:val="0"/>
          <w:szCs w:val="21"/>
        </w:rPr>
        <w:t>6</w:t>
      </w:r>
      <w:r w:rsidRPr="009F2737">
        <w:rPr>
          <w:rFonts w:hint="eastAsia"/>
          <w:kern w:val="0"/>
          <w:szCs w:val="21"/>
        </w:rPr>
        <w:t>个月的最后</w:t>
      </w:r>
      <w:r w:rsidRPr="009F2737">
        <w:rPr>
          <w:rFonts w:hint="eastAsia"/>
          <w:kern w:val="0"/>
          <w:szCs w:val="21"/>
        </w:rPr>
        <w:t>1</w:t>
      </w:r>
      <w:r w:rsidRPr="009F2737">
        <w:rPr>
          <w:rFonts w:hint="eastAsia"/>
          <w:kern w:val="0"/>
          <w:szCs w:val="21"/>
        </w:rPr>
        <w:t>日。</w:t>
      </w:r>
    </w:p>
    <w:p w14:paraId="2AEDE2DF" w14:textId="77777777" w:rsidR="000E360D" w:rsidRPr="000855B1" w:rsidRDefault="000E360D" w:rsidP="000855B1">
      <w:pPr>
        <w:widowControl/>
        <w:spacing w:after="0" w:line="360" w:lineRule="auto"/>
        <w:jc w:val="center"/>
        <w:rPr>
          <w:rFonts w:eastAsia="黑体"/>
          <w:b/>
          <w:kern w:val="0"/>
          <w:sz w:val="30"/>
          <w:szCs w:val="30"/>
        </w:rPr>
      </w:pPr>
      <w:r w:rsidRPr="000855B1">
        <w:rPr>
          <w:rFonts w:eastAsia="黑体" w:hint="eastAsia"/>
          <w:b/>
          <w:kern w:val="0"/>
          <w:sz w:val="30"/>
          <w:szCs w:val="30"/>
        </w:rPr>
        <w:lastRenderedPageBreak/>
        <w:t>【</w:t>
      </w:r>
      <w:r w:rsidRPr="000855B1">
        <w:rPr>
          <w:rFonts w:eastAsia="黑体"/>
          <w:b/>
          <w:kern w:val="0"/>
          <w:sz w:val="30"/>
          <w:szCs w:val="30"/>
        </w:rPr>
        <w:t>重要提示】</w:t>
      </w:r>
    </w:p>
    <w:p w14:paraId="03255B2F" w14:textId="77777777" w:rsidR="00B17066" w:rsidRDefault="00F2647A">
      <w:pPr>
        <w:widowControl/>
        <w:spacing w:after="0" w:line="360" w:lineRule="auto"/>
        <w:ind w:firstLineChars="200" w:firstLine="480"/>
        <w:rPr>
          <w:kern w:val="0"/>
          <w:sz w:val="24"/>
        </w:rPr>
      </w:pPr>
      <w:r>
        <w:rPr>
          <w:rFonts w:hint="eastAsia"/>
          <w:kern w:val="0"/>
          <w:sz w:val="24"/>
        </w:rPr>
        <w:t>交银施罗德趋势优先混合型证券投资基金由交银施罗德趋势优先股票证券投资基金变更而来，交银施罗德趋势优先股票证券投资基金经</w:t>
      </w:r>
      <w:r>
        <w:rPr>
          <w:rFonts w:hint="eastAsia"/>
          <w:kern w:val="0"/>
          <w:sz w:val="24"/>
        </w:rPr>
        <w:t>2010</w:t>
      </w:r>
      <w:r>
        <w:rPr>
          <w:rFonts w:hint="eastAsia"/>
          <w:kern w:val="0"/>
          <w:sz w:val="24"/>
        </w:rPr>
        <w:t>年</w:t>
      </w:r>
      <w:r>
        <w:rPr>
          <w:rFonts w:hint="eastAsia"/>
          <w:kern w:val="0"/>
          <w:sz w:val="24"/>
        </w:rPr>
        <w:t>10</w:t>
      </w:r>
      <w:r>
        <w:rPr>
          <w:rFonts w:hint="eastAsia"/>
          <w:kern w:val="0"/>
          <w:sz w:val="24"/>
        </w:rPr>
        <w:t>月</w:t>
      </w:r>
      <w:r>
        <w:rPr>
          <w:rFonts w:hint="eastAsia"/>
          <w:kern w:val="0"/>
          <w:sz w:val="24"/>
        </w:rPr>
        <w:t>27</w:t>
      </w:r>
      <w:r>
        <w:rPr>
          <w:rFonts w:hint="eastAsia"/>
          <w:kern w:val="0"/>
          <w:sz w:val="24"/>
        </w:rPr>
        <w:t>日中国证券监督管理委员会证监许可【</w:t>
      </w:r>
      <w:r>
        <w:rPr>
          <w:rFonts w:hint="eastAsia"/>
          <w:kern w:val="0"/>
          <w:sz w:val="24"/>
        </w:rPr>
        <w:t>2010</w:t>
      </w:r>
      <w:r>
        <w:rPr>
          <w:rFonts w:hint="eastAsia"/>
          <w:kern w:val="0"/>
          <w:sz w:val="24"/>
        </w:rPr>
        <w:t>】</w:t>
      </w:r>
      <w:r>
        <w:rPr>
          <w:rFonts w:hint="eastAsia"/>
          <w:kern w:val="0"/>
          <w:sz w:val="24"/>
        </w:rPr>
        <w:t>1477</w:t>
      </w:r>
      <w:r>
        <w:rPr>
          <w:rFonts w:hint="eastAsia"/>
          <w:kern w:val="0"/>
          <w:sz w:val="24"/>
        </w:rPr>
        <w:t>号文核准募集。其基金《基金合同》于</w:t>
      </w:r>
      <w:r>
        <w:rPr>
          <w:rFonts w:hint="eastAsia"/>
          <w:kern w:val="0"/>
          <w:sz w:val="24"/>
        </w:rPr>
        <w:t>2010</w:t>
      </w:r>
      <w:r>
        <w:rPr>
          <w:rFonts w:hint="eastAsia"/>
          <w:kern w:val="0"/>
          <w:sz w:val="24"/>
        </w:rPr>
        <w:t>年</w:t>
      </w:r>
      <w:r>
        <w:rPr>
          <w:rFonts w:hint="eastAsia"/>
          <w:kern w:val="0"/>
          <w:sz w:val="24"/>
        </w:rPr>
        <w:t>12</w:t>
      </w:r>
      <w:r>
        <w:rPr>
          <w:rFonts w:hint="eastAsia"/>
          <w:kern w:val="0"/>
          <w:sz w:val="24"/>
        </w:rPr>
        <w:t>月</w:t>
      </w:r>
      <w:r>
        <w:rPr>
          <w:rFonts w:hint="eastAsia"/>
          <w:kern w:val="0"/>
          <w:sz w:val="24"/>
        </w:rPr>
        <w:t>22</w:t>
      </w:r>
      <w:r>
        <w:rPr>
          <w:rFonts w:hint="eastAsia"/>
          <w:kern w:val="0"/>
          <w:sz w:val="24"/>
        </w:rPr>
        <w:t>日正式生效。基金管理人保证招募说明书的内容真实、准确、完整。本招募说明书经中国证监会核准，但中国证监会对交银施罗德趋势优先股票证券投资基金募集的核准，并不表明其对本基金的价值和收益作出实质性判断或保证，也不表明投资于本基金没有风险。</w:t>
      </w:r>
      <w:r>
        <w:rPr>
          <w:rFonts w:hint="eastAsia"/>
          <w:kern w:val="0"/>
          <w:sz w:val="24"/>
        </w:rPr>
        <w:t xml:space="preserve"> </w:t>
      </w:r>
    </w:p>
    <w:p w14:paraId="4B27C934" w14:textId="77777777" w:rsidR="00B17066" w:rsidRDefault="00F2647A">
      <w:pPr>
        <w:widowControl/>
        <w:spacing w:after="0" w:line="360" w:lineRule="auto"/>
        <w:ind w:firstLineChars="200" w:firstLine="480"/>
        <w:rPr>
          <w:kern w:val="0"/>
          <w:sz w:val="24"/>
        </w:rPr>
      </w:pPr>
      <w:r>
        <w:rPr>
          <w:rFonts w:hint="eastAsia"/>
          <w:kern w:val="0"/>
          <w:sz w:val="24"/>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14:paraId="505EB366" w14:textId="77777777" w:rsidR="00B17066" w:rsidRDefault="00F2647A">
      <w:pPr>
        <w:widowControl/>
        <w:spacing w:after="0" w:line="360" w:lineRule="auto"/>
        <w:ind w:firstLineChars="200" w:firstLine="480"/>
        <w:rPr>
          <w:kern w:val="0"/>
          <w:sz w:val="24"/>
        </w:rPr>
      </w:pPr>
      <w:r>
        <w:rPr>
          <w:rFonts w:hint="eastAsia"/>
          <w:kern w:val="0"/>
          <w:sz w:val="24"/>
        </w:rPr>
        <w:t>本基金投资于证券市场，基金净值会因为证券市场波动等因素产生波动。投资者在投资本基金前，需全面认识本基金产品的风险收益特征和产品特性，充分考虑自身的风险承受能力，理性判断市场，对投资本基金的意愿、时机、数量等投资行为作出独立决策。投资者根据所持有份额享受基金的收益，但同时也需承担相应的投资风险。投资本基金可能遇到的风险包括：因政治、经济、社会等因素对证券价格波动产生影响而引发的系统性风险，个别证券特有的非系统性风险，基金管理人在基金管理实施过程中产生的基金管理风险，本基金投资债券引发的信用风险，以及本基金投资策略所特有的风险等等。</w:t>
      </w:r>
    </w:p>
    <w:p w14:paraId="5C1522ED" w14:textId="77777777" w:rsidR="00B17066" w:rsidRDefault="00F2647A">
      <w:pPr>
        <w:widowControl/>
        <w:spacing w:after="0" w:line="360" w:lineRule="auto"/>
        <w:ind w:firstLineChars="200" w:firstLine="480"/>
        <w:rPr>
          <w:kern w:val="0"/>
          <w:sz w:val="24"/>
        </w:rPr>
      </w:pPr>
      <w:r>
        <w:rPr>
          <w:rFonts w:hint="eastAsia"/>
          <w:kern w:val="0"/>
          <w:sz w:val="24"/>
        </w:rPr>
        <w:t>本基金是一只混合型基金，其风险和预期收益高于债券型基金和货币市场基金，低于股票型基金。属于承担较高风险、预期收益较高的证券投资基金品种。</w:t>
      </w:r>
    </w:p>
    <w:p w14:paraId="31E9B3E4" w14:textId="77777777" w:rsidR="00B17066" w:rsidRDefault="00F2647A">
      <w:pPr>
        <w:widowControl/>
        <w:spacing w:after="0" w:line="360" w:lineRule="auto"/>
        <w:ind w:firstLineChars="200" w:firstLine="480"/>
        <w:rPr>
          <w:kern w:val="0"/>
          <w:sz w:val="24"/>
        </w:rPr>
      </w:pPr>
      <w:r>
        <w:rPr>
          <w:rFonts w:hint="eastAsia"/>
          <w:kern w:val="0"/>
          <w:sz w:val="24"/>
        </w:rPr>
        <w:t>投资有风险，投资者在投资本基金前应认真阅读本基金的《招募说明书》和《基金合同》。基金的过往业绩并不代表其未来表现。基金管理人管理的其他基金的业绩并不构成对本基金业绩表现的保证。</w:t>
      </w:r>
    </w:p>
    <w:p w14:paraId="6DA70AD7" w14:textId="71BD7408" w:rsidR="000E360D" w:rsidRPr="000855B1" w:rsidRDefault="000E360D" w:rsidP="000855B1">
      <w:pPr>
        <w:widowControl/>
        <w:spacing w:after="0" w:line="360" w:lineRule="auto"/>
        <w:ind w:firstLineChars="200" w:firstLine="480"/>
        <w:rPr>
          <w:kern w:val="0"/>
          <w:sz w:val="24"/>
        </w:rPr>
      </w:pPr>
      <w:r w:rsidRPr="000855B1">
        <w:rPr>
          <w:rFonts w:hint="eastAsia"/>
          <w:kern w:val="0"/>
          <w:sz w:val="24"/>
        </w:rPr>
        <w:t>本招募说明书所载内容截止日为</w:t>
      </w:r>
      <w:r w:rsidR="00070A34" w:rsidRPr="000855B1">
        <w:rPr>
          <w:rFonts w:hint="eastAsia"/>
          <w:kern w:val="0"/>
          <w:sz w:val="24"/>
        </w:rPr>
        <w:t>201</w:t>
      </w:r>
      <w:r w:rsidR="00070A34">
        <w:rPr>
          <w:kern w:val="0"/>
          <w:sz w:val="24"/>
        </w:rPr>
        <w:t>6</w:t>
      </w:r>
      <w:r w:rsidRPr="000855B1">
        <w:rPr>
          <w:rFonts w:hint="eastAsia"/>
          <w:kern w:val="0"/>
          <w:sz w:val="24"/>
        </w:rPr>
        <w:t>年</w:t>
      </w:r>
      <w:r w:rsidR="00070A34">
        <w:rPr>
          <w:kern w:val="0"/>
          <w:sz w:val="24"/>
        </w:rPr>
        <w:t>6</w:t>
      </w:r>
      <w:r w:rsidRPr="000855B1">
        <w:rPr>
          <w:rFonts w:hint="eastAsia"/>
          <w:kern w:val="0"/>
          <w:sz w:val="24"/>
        </w:rPr>
        <w:t>月</w:t>
      </w:r>
      <w:r w:rsidRPr="000855B1">
        <w:rPr>
          <w:rFonts w:hint="eastAsia"/>
          <w:kern w:val="0"/>
          <w:sz w:val="24"/>
        </w:rPr>
        <w:t>22</w:t>
      </w:r>
      <w:r w:rsidRPr="000855B1">
        <w:rPr>
          <w:rFonts w:hint="eastAsia"/>
          <w:kern w:val="0"/>
          <w:sz w:val="24"/>
        </w:rPr>
        <w:t>日，有关财务数据和净值表现截止日为</w:t>
      </w:r>
      <w:r w:rsidR="00070A34" w:rsidRPr="000855B1">
        <w:rPr>
          <w:rFonts w:hint="eastAsia"/>
          <w:kern w:val="0"/>
          <w:sz w:val="24"/>
        </w:rPr>
        <w:t>201</w:t>
      </w:r>
      <w:r w:rsidR="00070A34">
        <w:rPr>
          <w:kern w:val="0"/>
          <w:sz w:val="24"/>
        </w:rPr>
        <w:t>6</w:t>
      </w:r>
      <w:r w:rsidRPr="000855B1">
        <w:rPr>
          <w:rFonts w:hint="eastAsia"/>
          <w:kern w:val="0"/>
          <w:sz w:val="24"/>
        </w:rPr>
        <w:t>年</w:t>
      </w:r>
      <w:r w:rsidR="00070A34">
        <w:rPr>
          <w:kern w:val="0"/>
          <w:sz w:val="24"/>
        </w:rPr>
        <w:t>3</w:t>
      </w:r>
      <w:r w:rsidRPr="000855B1">
        <w:rPr>
          <w:rFonts w:hint="eastAsia"/>
          <w:kern w:val="0"/>
          <w:sz w:val="24"/>
        </w:rPr>
        <w:t>月</w:t>
      </w:r>
      <w:r w:rsidR="00070A34">
        <w:rPr>
          <w:kern w:val="0"/>
          <w:sz w:val="24"/>
        </w:rPr>
        <w:t>31</w:t>
      </w:r>
      <w:r w:rsidRPr="000855B1">
        <w:rPr>
          <w:rFonts w:hint="eastAsia"/>
          <w:kern w:val="0"/>
          <w:sz w:val="24"/>
        </w:rPr>
        <w:t>日。本招募说明书所载的财务数据未经审计。</w:t>
      </w:r>
    </w:p>
    <w:p w14:paraId="3C57D237" w14:textId="77777777" w:rsidR="000E360D" w:rsidRPr="00E25426" w:rsidRDefault="000E360D" w:rsidP="00F62395">
      <w:pPr>
        <w:widowControl/>
        <w:spacing w:before="100" w:beforeAutospacing="1" w:after="100" w:afterAutospacing="1"/>
        <w:ind w:rightChars="-85" w:right="-178"/>
        <w:jc w:val="center"/>
        <w:rPr>
          <w:rFonts w:ascii="黑体" w:eastAsia="黑体" w:hAnsi="宋体" w:cs="宋体"/>
          <w:b/>
          <w:kern w:val="0"/>
          <w:sz w:val="32"/>
          <w:szCs w:val="32"/>
        </w:rPr>
      </w:pPr>
      <w:r w:rsidRPr="007E1E52">
        <w:rPr>
          <w:rFonts w:ascii="宋体" w:hAnsi="宋体" w:cs="宋体"/>
          <w:kern w:val="0"/>
          <w:sz w:val="24"/>
          <w:szCs w:val="22"/>
        </w:rPr>
        <w:br w:type="page"/>
      </w:r>
      <w:r w:rsidRPr="00E25426">
        <w:rPr>
          <w:rFonts w:ascii="黑体" w:eastAsia="黑体" w:hAnsi="宋体" w:cs="宋体"/>
          <w:b/>
          <w:kern w:val="0"/>
          <w:sz w:val="32"/>
          <w:szCs w:val="32"/>
        </w:rPr>
        <w:lastRenderedPageBreak/>
        <w:t>目 录</w:t>
      </w:r>
    </w:p>
    <w:p w14:paraId="44EE8B51" w14:textId="77777777" w:rsidR="00150001" w:rsidRDefault="000E360D">
      <w:pPr>
        <w:pStyle w:val="10"/>
        <w:rPr>
          <w:rFonts w:asciiTheme="minorHAnsi" w:eastAsiaTheme="minorEastAsia" w:hAnsiTheme="minorHAnsi" w:cstheme="minorBidi"/>
          <w:noProof/>
          <w:sz w:val="21"/>
          <w:szCs w:val="22"/>
        </w:rPr>
      </w:pPr>
      <w:r w:rsidRPr="00C13247">
        <w:rPr>
          <w:b/>
        </w:rPr>
        <w:fldChar w:fldCharType="begin"/>
      </w:r>
      <w:r w:rsidRPr="00C13247">
        <w:rPr>
          <w:b/>
        </w:rPr>
        <w:instrText xml:space="preserve"> </w:instrText>
      </w:r>
      <w:r w:rsidRPr="00C13247">
        <w:rPr>
          <w:rFonts w:hint="eastAsia"/>
          <w:b/>
        </w:rPr>
        <w:instrText>TOC \o "1-1" \h \z \u</w:instrText>
      </w:r>
      <w:r w:rsidRPr="00C13247">
        <w:rPr>
          <w:b/>
        </w:rPr>
        <w:instrText xml:space="preserve"> </w:instrText>
      </w:r>
      <w:r w:rsidRPr="00C13247">
        <w:rPr>
          <w:b/>
        </w:rPr>
        <w:fldChar w:fldCharType="separate"/>
      </w:r>
      <w:hyperlink w:anchor="_Toc440974746" w:history="1">
        <w:r w:rsidR="00150001" w:rsidRPr="00295C6D">
          <w:rPr>
            <w:rStyle w:val="aa"/>
            <w:rFonts w:ascii="Times New Roman" w:hAnsi="Times New Roman" w:hint="eastAsia"/>
            <w:noProof/>
            <w:kern w:val="0"/>
          </w:rPr>
          <w:t>一、绪言</w:t>
        </w:r>
        <w:r w:rsidR="00150001">
          <w:rPr>
            <w:noProof/>
            <w:webHidden/>
          </w:rPr>
          <w:tab/>
        </w:r>
        <w:r w:rsidR="00150001">
          <w:rPr>
            <w:noProof/>
            <w:webHidden/>
          </w:rPr>
          <w:fldChar w:fldCharType="begin"/>
        </w:r>
        <w:r w:rsidR="00150001">
          <w:rPr>
            <w:noProof/>
            <w:webHidden/>
          </w:rPr>
          <w:instrText xml:space="preserve"> PAGEREF _Toc440974746 \h </w:instrText>
        </w:r>
        <w:r w:rsidR="00150001">
          <w:rPr>
            <w:noProof/>
            <w:webHidden/>
          </w:rPr>
        </w:r>
        <w:r w:rsidR="00150001">
          <w:rPr>
            <w:noProof/>
            <w:webHidden/>
          </w:rPr>
          <w:fldChar w:fldCharType="separate"/>
        </w:r>
        <w:r w:rsidR="00CE5490">
          <w:rPr>
            <w:noProof/>
            <w:webHidden/>
          </w:rPr>
          <w:t>3</w:t>
        </w:r>
        <w:r w:rsidR="00150001">
          <w:rPr>
            <w:noProof/>
            <w:webHidden/>
          </w:rPr>
          <w:fldChar w:fldCharType="end"/>
        </w:r>
      </w:hyperlink>
    </w:p>
    <w:p w14:paraId="0E638329" w14:textId="77777777" w:rsidR="00150001" w:rsidRDefault="00CE5490">
      <w:pPr>
        <w:pStyle w:val="10"/>
        <w:rPr>
          <w:rFonts w:asciiTheme="minorHAnsi" w:eastAsiaTheme="minorEastAsia" w:hAnsiTheme="minorHAnsi" w:cstheme="minorBidi"/>
          <w:noProof/>
          <w:sz w:val="21"/>
          <w:szCs w:val="22"/>
        </w:rPr>
      </w:pPr>
      <w:hyperlink w:anchor="_Toc440974747" w:history="1">
        <w:r w:rsidR="00150001" w:rsidRPr="00295C6D">
          <w:rPr>
            <w:rStyle w:val="aa"/>
            <w:rFonts w:ascii="Times New Roman" w:hAnsi="Times New Roman" w:hint="eastAsia"/>
            <w:noProof/>
            <w:kern w:val="0"/>
          </w:rPr>
          <w:t>二、释义</w:t>
        </w:r>
        <w:r w:rsidR="00150001">
          <w:rPr>
            <w:noProof/>
            <w:webHidden/>
          </w:rPr>
          <w:tab/>
        </w:r>
        <w:r w:rsidR="00150001">
          <w:rPr>
            <w:noProof/>
            <w:webHidden/>
          </w:rPr>
          <w:fldChar w:fldCharType="begin"/>
        </w:r>
        <w:r w:rsidR="00150001">
          <w:rPr>
            <w:noProof/>
            <w:webHidden/>
          </w:rPr>
          <w:instrText xml:space="preserve"> PAGEREF _Toc440974747 \h </w:instrText>
        </w:r>
        <w:r w:rsidR="00150001">
          <w:rPr>
            <w:noProof/>
            <w:webHidden/>
          </w:rPr>
        </w:r>
        <w:r w:rsidR="00150001">
          <w:rPr>
            <w:noProof/>
            <w:webHidden/>
          </w:rPr>
          <w:fldChar w:fldCharType="separate"/>
        </w:r>
        <w:r>
          <w:rPr>
            <w:noProof/>
            <w:webHidden/>
          </w:rPr>
          <w:t>4</w:t>
        </w:r>
        <w:r w:rsidR="00150001">
          <w:rPr>
            <w:noProof/>
            <w:webHidden/>
          </w:rPr>
          <w:fldChar w:fldCharType="end"/>
        </w:r>
      </w:hyperlink>
    </w:p>
    <w:p w14:paraId="1AAB827B" w14:textId="77777777" w:rsidR="00150001" w:rsidRDefault="00CE5490">
      <w:pPr>
        <w:pStyle w:val="10"/>
        <w:rPr>
          <w:rFonts w:asciiTheme="minorHAnsi" w:eastAsiaTheme="minorEastAsia" w:hAnsiTheme="minorHAnsi" w:cstheme="minorBidi"/>
          <w:noProof/>
          <w:sz w:val="21"/>
          <w:szCs w:val="22"/>
        </w:rPr>
      </w:pPr>
      <w:hyperlink w:anchor="_Toc440974748" w:history="1">
        <w:r w:rsidR="00150001" w:rsidRPr="00295C6D">
          <w:rPr>
            <w:rStyle w:val="aa"/>
            <w:rFonts w:ascii="Times New Roman" w:hAnsi="Times New Roman" w:hint="eastAsia"/>
            <w:noProof/>
            <w:kern w:val="0"/>
          </w:rPr>
          <w:t>三、基金管理人</w:t>
        </w:r>
        <w:r w:rsidR="00150001">
          <w:rPr>
            <w:noProof/>
            <w:webHidden/>
          </w:rPr>
          <w:tab/>
        </w:r>
        <w:r w:rsidR="00150001">
          <w:rPr>
            <w:noProof/>
            <w:webHidden/>
          </w:rPr>
          <w:fldChar w:fldCharType="begin"/>
        </w:r>
        <w:r w:rsidR="00150001">
          <w:rPr>
            <w:noProof/>
            <w:webHidden/>
          </w:rPr>
          <w:instrText xml:space="preserve"> PAGEREF _Toc440974748 \h </w:instrText>
        </w:r>
        <w:r w:rsidR="00150001">
          <w:rPr>
            <w:noProof/>
            <w:webHidden/>
          </w:rPr>
        </w:r>
        <w:r w:rsidR="00150001">
          <w:rPr>
            <w:noProof/>
            <w:webHidden/>
          </w:rPr>
          <w:fldChar w:fldCharType="separate"/>
        </w:r>
        <w:r>
          <w:rPr>
            <w:noProof/>
            <w:webHidden/>
          </w:rPr>
          <w:t>12</w:t>
        </w:r>
        <w:r w:rsidR="00150001">
          <w:rPr>
            <w:noProof/>
            <w:webHidden/>
          </w:rPr>
          <w:fldChar w:fldCharType="end"/>
        </w:r>
      </w:hyperlink>
    </w:p>
    <w:p w14:paraId="40B96035" w14:textId="77777777" w:rsidR="00150001" w:rsidRDefault="00CE5490">
      <w:pPr>
        <w:pStyle w:val="10"/>
        <w:rPr>
          <w:rFonts w:asciiTheme="minorHAnsi" w:eastAsiaTheme="minorEastAsia" w:hAnsiTheme="minorHAnsi" w:cstheme="minorBidi"/>
          <w:noProof/>
          <w:sz w:val="21"/>
          <w:szCs w:val="22"/>
        </w:rPr>
      </w:pPr>
      <w:hyperlink w:anchor="_Toc440974749" w:history="1">
        <w:r w:rsidR="00150001" w:rsidRPr="00295C6D">
          <w:rPr>
            <w:rStyle w:val="aa"/>
            <w:rFonts w:ascii="Times New Roman" w:hAnsi="Times New Roman" w:hint="eastAsia"/>
            <w:noProof/>
            <w:kern w:val="0"/>
          </w:rPr>
          <w:t>四、基金托管人</w:t>
        </w:r>
        <w:r w:rsidR="00150001">
          <w:rPr>
            <w:noProof/>
            <w:webHidden/>
          </w:rPr>
          <w:tab/>
        </w:r>
        <w:r w:rsidR="00150001">
          <w:rPr>
            <w:noProof/>
            <w:webHidden/>
          </w:rPr>
          <w:fldChar w:fldCharType="begin"/>
        </w:r>
        <w:r w:rsidR="00150001">
          <w:rPr>
            <w:noProof/>
            <w:webHidden/>
          </w:rPr>
          <w:instrText xml:space="preserve"> PAGEREF _Toc440974749 \h </w:instrText>
        </w:r>
        <w:r w:rsidR="00150001">
          <w:rPr>
            <w:noProof/>
            <w:webHidden/>
          </w:rPr>
        </w:r>
        <w:r w:rsidR="00150001">
          <w:rPr>
            <w:noProof/>
            <w:webHidden/>
          </w:rPr>
          <w:fldChar w:fldCharType="separate"/>
        </w:r>
        <w:r>
          <w:rPr>
            <w:noProof/>
            <w:webHidden/>
          </w:rPr>
          <w:t>20</w:t>
        </w:r>
        <w:r w:rsidR="00150001">
          <w:rPr>
            <w:noProof/>
            <w:webHidden/>
          </w:rPr>
          <w:fldChar w:fldCharType="end"/>
        </w:r>
      </w:hyperlink>
    </w:p>
    <w:p w14:paraId="22AC9B96" w14:textId="77777777" w:rsidR="00150001" w:rsidRDefault="00CE5490">
      <w:pPr>
        <w:pStyle w:val="10"/>
        <w:rPr>
          <w:rFonts w:asciiTheme="minorHAnsi" w:eastAsiaTheme="minorEastAsia" w:hAnsiTheme="minorHAnsi" w:cstheme="minorBidi"/>
          <w:noProof/>
          <w:sz w:val="21"/>
          <w:szCs w:val="22"/>
        </w:rPr>
      </w:pPr>
      <w:hyperlink w:anchor="_Toc440974750" w:history="1">
        <w:r w:rsidR="00150001" w:rsidRPr="00295C6D">
          <w:rPr>
            <w:rStyle w:val="aa"/>
            <w:rFonts w:ascii="Times New Roman" w:hAnsi="Times New Roman" w:hint="eastAsia"/>
            <w:noProof/>
            <w:kern w:val="0"/>
          </w:rPr>
          <w:t>五、相关服务机构</w:t>
        </w:r>
        <w:r w:rsidR="00150001">
          <w:rPr>
            <w:noProof/>
            <w:webHidden/>
          </w:rPr>
          <w:tab/>
        </w:r>
        <w:r w:rsidR="00150001">
          <w:rPr>
            <w:noProof/>
            <w:webHidden/>
          </w:rPr>
          <w:fldChar w:fldCharType="begin"/>
        </w:r>
        <w:r w:rsidR="00150001">
          <w:rPr>
            <w:noProof/>
            <w:webHidden/>
          </w:rPr>
          <w:instrText xml:space="preserve"> PAGEREF _Toc440974750 \h </w:instrText>
        </w:r>
        <w:r w:rsidR="00150001">
          <w:rPr>
            <w:noProof/>
            <w:webHidden/>
          </w:rPr>
        </w:r>
        <w:r w:rsidR="00150001">
          <w:rPr>
            <w:noProof/>
            <w:webHidden/>
          </w:rPr>
          <w:fldChar w:fldCharType="separate"/>
        </w:r>
        <w:r>
          <w:rPr>
            <w:noProof/>
            <w:webHidden/>
          </w:rPr>
          <w:t>25</w:t>
        </w:r>
        <w:r w:rsidR="00150001">
          <w:rPr>
            <w:noProof/>
            <w:webHidden/>
          </w:rPr>
          <w:fldChar w:fldCharType="end"/>
        </w:r>
      </w:hyperlink>
    </w:p>
    <w:p w14:paraId="52D98429" w14:textId="64405363" w:rsidR="00150001" w:rsidRDefault="00CE5490">
      <w:pPr>
        <w:pStyle w:val="10"/>
        <w:rPr>
          <w:rFonts w:asciiTheme="minorHAnsi" w:eastAsiaTheme="minorEastAsia" w:hAnsiTheme="minorHAnsi" w:cstheme="minorBidi"/>
          <w:noProof/>
          <w:sz w:val="21"/>
          <w:szCs w:val="22"/>
        </w:rPr>
      </w:pPr>
      <w:hyperlink w:anchor="_Toc440974751" w:history="1">
        <w:r w:rsidR="00150001" w:rsidRPr="00295C6D">
          <w:rPr>
            <w:rStyle w:val="aa"/>
            <w:rFonts w:ascii="Times New Roman" w:hAnsi="Times New Roman" w:hint="eastAsia"/>
            <w:noProof/>
            <w:kern w:val="0"/>
          </w:rPr>
          <w:t>六、基</w:t>
        </w:r>
        <w:bookmarkStart w:id="2" w:name="_GoBack"/>
        <w:bookmarkEnd w:id="2"/>
        <w:r w:rsidR="00150001" w:rsidRPr="00295C6D">
          <w:rPr>
            <w:rStyle w:val="aa"/>
            <w:rFonts w:ascii="Times New Roman" w:hAnsi="Times New Roman" w:hint="eastAsia"/>
            <w:noProof/>
            <w:kern w:val="0"/>
          </w:rPr>
          <w:t>金的历史沿革</w:t>
        </w:r>
        <w:r w:rsidR="00150001">
          <w:rPr>
            <w:noProof/>
            <w:webHidden/>
          </w:rPr>
          <w:tab/>
        </w:r>
        <w:r w:rsidR="00150001">
          <w:rPr>
            <w:noProof/>
            <w:webHidden/>
          </w:rPr>
          <w:fldChar w:fldCharType="begin"/>
        </w:r>
        <w:r w:rsidR="00150001">
          <w:rPr>
            <w:noProof/>
            <w:webHidden/>
          </w:rPr>
          <w:instrText xml:space="preserve"> PAGEREF _Toc440974751 \h </w:instrText>
        </w:r>
        <w:r w:rsidR="00150001">
          <w:rPr>
            <w:noProof/>
            <w:webHidden/>
          </w:rPr>
        </w:r>
        <w:r w:rsidR="00150001">
          <w:rPr>
            <w:noProof/>
            <w:webHidden/>
          </w:rPr>
          <w:fldChar w:fldCharType="separate"/>
        </w:r>
        <w:r>
          <w:rPr>
            <w:noProof/>
            <w:webHidden/>
          </w:rPr>
          <w:t>55</w:t>
        </w:r>
        <w:r w:rsidR="00150001">
          <w:rPr>
            <w:noProof/>
            <w:webHidden/>
          </w:rPr>
          <w:fldChar w:fldCharType="end"/>
        </w:r>
      </w:hyperlink>
    </w:p>
    <w:p w14:paraId="7DAFFB59" w14:textId="12CBDF80" w:rsidR="00150001" w:rsidRDefault="00CE5490">
      <w:pPr>
        <w:pStyle w:val="10"/>
        <w:rPr>
          <w:rFonts w:asciiTheme="minorHAnsi" w:eastAsiaTheme="minorEastAsia" w:hAnsiTheme="minorHAnsi" w:cstheme="minorBidi"/>
          <w:noProof/>
          <w:sz w:val="21"/>
          <w:szCs w:val="22"/>
        </w:rPr>
      </w:pPr>
      <w:hyperlink w:anchor="_Toc440974752" w:history="1">
        <w:r w:rsidR="00150001" w:rsidRPr="00295C6D">
          <w:rPr>
            <w:rStyle w:val="aa"/>
            <w:rFonts w:ascii="Times New Roman" w:hAnsi="Times New Roman" w:hint="eastAsia"/>
            <w:noProof/>
            <w:kern w:val="0"/>
          </w:rPr>
          <w:t>七、基金的存续</w:t>
        </w:r>
        <w:r w:rsidR="00150001">
          <w:rPr>
            <w:noProof/>
            <w:webHidden/>
          </w:rPr>
          <w:tab/>
        </w:r>
        <w:r w:rsidR="00150001">
          <w:rPr>
            <w:noProof/>
            <w:webHidden/>
          </w:rPr>
          <w:fldChar w:fldCharType="begin"/>
        </w:r>
        <w:r w:rsidR="00150001">
          <w:rPr>
            <w:noProof/>
            <w:webHidden/>
          </w:rPr>
          <w:instrText xml:space="preserve"> PAGEREF _Toc440974752 \h </w:instrText>
        </w:r>
        <w:r w:rsidR="00150001">
          <w:rPr>
            <w:noProof/>
            <w:webHidden/>
          </w:rPr>
        </w:r>
        <w:r w:rsidR="00150001">
          <w:rPr>
            <w:noProof/>
            <w:webHidden/>
          </w:rPr>
          <w:fldChar w:fldCharType="separate"/>
        </w:r>
        <w:r>
          <w:rPr>
            <w:noProof/>
            <w:webHidden/>
          </w:rPr>
          <w:t>56</w:t>
        </w:r>
        <w:r w:rsidR="00150001">
          <w:rPr>
            <w:noProof/>
            <w:webHidden/>
          </w:rPr>
          <w:fldChar w:fldCharType="end"/>
        </w:r>
      </w:hyperlink>
    </w:p>
    <w:p w14:paraId="634A7918" w14:textId="3249DF82" w:rsidR="00150001" w:rsidRDefault="00CE5490">
      <w:pPr>
        <w:pStyle w:val="10"/>
        <w:rPr>
          <w:rFonts w:asciiTheme="minorHAnsi" w:eastAsiaTheme="minorEastAsia" w:hAnsiTheme="minorHAnsi" w:cstheme="minorBidi"/>
          <w:noProof/>
          <w:sz w:val="21"/>
          <w:szCs w:val="22"/>
        </w:rPr>
      </w:pPr>
      <w:hyperlink w:anchor="_Toc440974753" w:history="1">
        <w:r w:rsidR="00150001" w:rsidRPr="00295C6D">
          <w:rPr>
            <w:rStyle w:val="aa"/>
            <w:rFonts w:ascii="Times New Roman" w:hAnsi="Times New Roman" w:hint="eastAsia"/>
            <w:noProof/>
            <w:kern w:val="0"/>
          </w:rPr>
          <w:t>八、基金份额的申购与赎回</w:t>
        </w:r>
        <w:r w:rsidR="00150001">
          <w:rPr>
            <w:noProof/>
            <w:webHidden/>
          </w:rPr>
          <w:tab/>
        </w:r>
        <w:r w:rsidR="00150001">
          <w:rPr>
            <w:noProof/>
            <w:webHidden/>
          </w:rPr>
          <w:fldChar w:fldCharType="begin"/>
        </w:r>
        <w:r w:rsidR="00150001">
          <w:rPr>
            <w:noProof/>
            <w:webHidden/>
          </w:rPr>
          <w:instrText xml:space="preserve"> PAGEREF _Toc440974753 \h </w:instrText>
        </w:r>
        <w:r w:rsidR="00150001">
          <w:rPr>
            <w:noProof/>
            <w:webHidden/>
          </w:rPr>
        </w:r>
        <w:r w:rsidR="00150001">
          <w:rPr>
            <w:noProof/>
            <w:webHidden/>
          </w:rPr>
          <w:fldChar w:fldCharType="separate"/>
        </w:r>
        <w:r>
          <w:rPr>
            <w:noProof/>
            <w:webHidden/>
          </w:rPr>
          <w:t>57</w:t>
        </w:r>
        <w:r w:rsidR="00150001">
          <w:rPr>
            <w:noProof/>
            <w:webHidden/>
          </w:rPr>
          <w:fldChar w:fldCharType="end"/>
        </w:r>
      </w:hyperlink>
    </w:p>
    <w:p w14:paraId="3B147FFC" w14:textId="571045EF" w:rsidR="00150001" w:rsidRDefault="00CE5490">
      <w:pPr>
        <w:pStyle w:val="10"/>
        <w:rPr>
          <w:rFonts w:asciiTheme="minorHAnsi" w:eastAsiaTheme="minorEastAsia" w:hAnsiTheme="minorHAnsi" w:cstheme="minorBidi"/>
          <w:noProof/>
          <w:sz w:val="21"/>
          <w:szCs w:val="22"/>
        </w:rPr>
      </w:pPr>
      <w:hyperlink w:anchor="_Toc440974754" w:history="1">
        <w:r w:rsidR="00150001" w:rsidRPr="00295C6D">
          <w:rPr>
            <w:rStyle w:val="aa"/>
            <w:rFonts w:ascii="Times New Roman" w:hAnsi="Times New Roman" w:hint="eastAsia"/>
            <w:noProof/>
            <w:kern w:val="0"/>
          </w:rPr>
          <w:t>九、基金的转换</w:t>
        </w:r>
        <w:r w:rsidR="00150001">
          <w:rPr>
            <w:noProof/>
            <w:webHidden/>
          </w:rPr>
          <w:tab/>
        </w:r>
        <w:r w:rsidR="00150001">
          <w:rPr>
            <w:noProof/>
            <w:webHidden/>
          </w:rPr>
          <w:fldChar w:fldCharType="begin"/>
        </w:r>
        <w:r w:rsidR="00150001">
          <w:rPr>
            <w:noProof/>
            <w:webHidden/>
          </w:rPr>
          <w:instrText xml:space="preserve"> PAGEREF _Toc440974754 \h </w:instrText>
        </w:r>
        <w:r w:rsidR="00150001">
          <w:rPr>
            <w:noProof/>
            <w:webHidden/>
          </w:rPr>
        </w:r>
        <w:r w:rsidR="00150001">
          <w:rPr>
            <w:noProof/>
            <w:webHidden/>
          </w:rPr>
          <w:fldChar w:fldCharType="separate"/>
        </w:r>
        <w:r>
          <w:rPr>
            <w:noProof/>
            <w:webHidden/>
          </w:rPr>
          <w:t>72</w:t>
        </w:r>
        <w:r w:rsidR="00150001">
          <w:rPr>
            <w:noProof/>
            <w:webHidden/>
          </w:rPr>
          <w:fldChar w:fldCharType="end"/>
        </w:r>
      </w:hyperlink>
    </w:p>
    <w:p w14:paraId="1C7EC077" w14:textId="2657B525" w:rsidR="00150001" w:rsidRDefault="00CE5490">
      <w:pPr>
        <w:pStyle w:val="10"/>
        <w:rPr>
          <w:rFonts w:asciiTheme="minorHAnsi" w:eastAsiaTheme="minorEastAsia" w:hAnsiTheme="minorHAnsi" w:cstheme="minorBidi"/>
          <w:noProof/>
          <w:sz w:val="21"/>
          <w:szCs w:val="22"/>
        </w:rPr>
      </w:pPr>
      <w:hyperlink w:anchor="_Toc440974755" w:history="1">
        <w:r w:rsidR="00150001" w:rsidRPr="00295C6D">
          <w:rPr>
            <w:rStyle w:val="aa"/>
            <w:rFonts w:ascii="Times New Roman" w:hAnsi="Times New Roman" w:hint="eastAsia"/>
            <w:noProof/>
            <w:kern w:val="0"/>
          </w:rPr>
          <w:t>十、基金的投资</w:t>
        </w:r>
        <w:r w:rsidR="00150001">
          <w:rPr>
            <w:noProof/>
            <w:webHidden/>
          </w:rPr>
          <w:tab/>
        </w:r>
        <w:r w:rsidR="00150001">
          <w:rPr>
            <w:noProof/>
            <w:webHidden/>
          </w:rPr>
          <w:fldChar w:fldCharType="begin"/>
        </w:r>
        <w:r w:rsidR="00150001">
          <w:rPr>
            <w:noProof/>
            <w:webHidden/>
          </w:rPr>
          <w:instrText xml:space="preserve"> PAGEREF _Toc440974755 \h </w:instrText>
        </w:r>
        <w:r w:rsidR="00150001">
          <w:rPr>
            <w:noProof/>
            <w:webHidden/>
          </w:rPr>
        </w:r>
        <w:r w:rsidR="00150001">
          <w:rPr>
            <w:noProof/>
            <w:webHidden/>
          </w:rPr>
          <w:fldChar w:fldCharType="separate"/>
        </w:r>
        <w:r>
          <w:rPr>
            <w:noProof/>
            <w:webHidden/>
          </w:rPr>
          <w:t>80</w:t>
        </w:r>
        <w:r w:rsidR="00150001">
          <w:rPr>
            <w:noProof/>
            <w:webHidden/>
          </w:rPr>
          <w:fldChar w:fldCharType="end"/>
        </w:r>
      </w:hyperlink>
    </w:p>
    <w:p w14:paraId="45AA4782" w14:textId="0DCD25AF" w:rsidR="00150001" w:rsidRDefault="00CE5490">
      <w:pPr>
        <w:pStyle w:val="10"/>
        <w:rPr>
          <w:rFonts w:asciiTheme="minorHAnsi" w:eastAsiaTheme="minorEastAsia" w:hAnsiTheme="minorHAnsi" w:cstheme="minorBidi"/>
          <w:noProof/>
          <w:sz w:val="21"/>
          <w:szCs w:val="22"/>
        </w:rPr>
      </w:pPr>
      <w:hyperlink w:anchor="_Toc440974756" w:history="1">
        <w:r w:rsidR="00150001" w:rsidRPr="00295C6D">
          <w:rPr>
            <w:rStyle w:val="aa"/>
            <w:rFonts w:ascii="Times New Roman" w:hAnsi="Times New Roman" w:hint="eastAsia"/>
            <w:noProof/>
            <w:kern w:val="0"/>
          </w:rPr>
          <w:t>十一、基金的业绩</w:t>
        </w:r>
        <w:r w:rsidR="00150001">
          <w:rPr>
            <w:noProof/>
            <w:webHidden/>
          </w:rPr>
          <w:tab/>
        </w:r>
        <w:r w:rsidR="00150001">
          <w:rPr>
            <w:noProof/>
            <w:webHidden/>
          </w:rPr>
          <w:fldChar w:fldCharType="begin"/>
        </w:r>
        <w:r w:rsidR="00150001">
          <w:rPr>
            <w:noProof/>
            <w:webHidden/>
          </w:rPr>
          <w:instrText xml:space="preserve"> PAGEREF _Toc440974756 \h </w:instrText>
        </w:r>
        <w:r w:rsidR="00150001">
          <w:rPr>
            <w:noProof/>
            <w:webHidden/>
          </w:rPr>
        </w:r>
        <w:r w:rsidR="00150001">
          <w:rPr>
            <w:noProof/>
            <w:webHidden/>
          </w:rPr>
          <w:fldChar w:fldCharType="separate"/>
        </w:r>
        <w:r>
          <w:rPr>
            <w:noProof/>
            <w:webHidden/>
          </w:rPr>
          <w:t>93</w:t>
        </w:r>
        <w:r w:rsidR="00150001">
          <w:rPr>
            <w:noProof/>
            <w:webHidden/>
          </w:rPr>
          <w:fldChar w:fldCharType="end"/>
        </w:r>
      </w:hyperlink>
    </w:p>
    <w:p w14:paraId="30861B7F" w14:textId="122B6ADE" w:rsidR="00150001" w:rsidRDefault="00CE5490">
      <w:pPr>
        <w:pStyle w:val="10"/>
        <w:rPr>
          <w:rFonts w:asciiTheme="minorHAnsi" w:eastAsiaTheme="minorEastAsia" w:hAnsiTheme="minorHAnsi" w:cstheme="minorBidi"/>
          <w:noProof/>
          <w:sz w:val="21"/>
          <w:szCs w:val="22"/>
        </w:rPr>
      </w:pPr>
      <w:hyperlink w:anchor="_Toc440974757" w:history="1">
        <w:r w:rsidR="00150001" w:rsidRPr="00295C6D">
          <w:rPr>
            <w:rStyle w:val="aa"/>
            <w:rFonts w:ascii="Times New Roman" w:hAnsi="Times New Roman" w:hint="eastAsia"/>
            <w:noProof/>
            <w:kern w:val="0"/>
          </w:rPr>
          <w:t>十二、基金的财产</w:t>
        </w:r>
        <w:r w:rsidR="00150001">
          <w:rPr>
            <w:noProof/>
            <w:webHidden/>
          </w:rPr>
          <w:tab/>
        </w:r>
        <w:r w:rsidR="00150001">
          <w:rPr>
            <w:noProof/>
            <w:webHidden/>
          </w:rPr>
          <w:fldChar w:fldCharType="begin"/>
        </w:r>
        <w:r w:rsidR="00150001">
          <w:rPr>
            <w:noProof/>
            <w:webHidden/>
          </w:rPr>
          <w:instrText xml:space="preserve"> PAGEREF _Toc440974757 \h </w:instrText>
        </w:r>
        <w:r w:rsidR="00150001">
          <w:rPr>
            <w:noProof/>
            <w:webHidden/>
          </w:rPr>
        </w:r>
        <w:r w:rsidR="00150001">
          <w:rPr>
            <w:noProof/>
            <w:webHidden/>
          </w:rPr>
          <w:fldChar w:fldCharType="separate"/>
        </w:r>
        <w:r>
          <w:rPr>
            <w:noProof/>
            <w:webHidden/>
          </w:rPr>
          <w:t>95</w:t>
        </w:r>
        <w:r w:rsidR="00150001">
          <w:rPr>
            <w:noProof/>
            <w:webHidden/>
          </w:rPr>
          <w:fldChar w:fldCharType="end"/>
        </w:r>
      </w:hyperlink>
    </w:p>
    <w:p w14:paraId="23D9A5BD" w14:textId="26AF7448" w:rsidR="00150001" w:rsidRDefault="00CE5490">
      <w:pPr>
        <w:pStyle w:val="10"/>
        <w:rPr>
          <w:rFonts w:asciiTheme="minorHAnsi" w:eastAsiaTheme="minorEastAsia" w:hAnsiTheme="minorHAnsi" w:cstheme="minorBidi"/>
          <w:noProof/>
          <w:sz w:val="21"/>
          <w:szCs w:val="22"/>
        </w:rPr>
      </w:pPr>
      <w:hyperlink w:anchor="_Toc440974758" w:history="1">
        <w:r w:rsidR="00150001" w:rsidRPr="00295C6D">
          <w:rPr>
            <w:rStyle w:val="aa"/>
            <w:rFonts w:ascii="Times New Roman" w:hAnsi="Times New Roman" w:hint="eastAsia"/>
            <w:noProof/>
            <w:kern w:val="0"/>
          </w:rPr>
          <w:t>十三、基金资产的估值</w:t>
        </w:r>
        <w:r w:rsidR="00150001">
          <w:rPr>
            <w:noProof/>
            <w:webHidden/>
          </w:rPr>
          <w:tab/>
        </w:r>
        <w:r w:rsidR="00150001">
          <w:rPr>
            <w:noProof/>
            <w:webHidden/>
          </w:rPr>
          <w:fldChar w:fldCharType="begin"/>
        </w:r>
        <w:r w:rsidR="00150001">
          <w:rPr>
            <w:noProof/>
            <w:webHidden/>
          </w:rPr>
          <w:instrText xml:space="preserve"> PAGEREF _Toc440974758 \h </w:instrText>
        </w:r>
        <w:r w:rsidR="00150001">
          <w:rPr>
            <w:noProof/>
            <w:webHidden/>
          </w:rPr>
        </w:r>
        <w:r w:rsidR="00150001">
          <w:rPr>
            <w:noProof/>
            <w:webHidden/>
          </w:rPr>
          <w:fldChar w:fldCharType="separate"/>
        </w:r>
        <w:r>
          <w:rPr>
            <w:noProof/>
            <w:webHidden/>
          </w:rPr>
          <w:t>97</w:t>
        </w:r>
        <w:r w:rsidR="00150001">
          <w:rPr>
            <w:noProof/>
            <w:webHidden/>
          </w:rPr>
          <w:fldChar w:fldCharType="end"/>
        </w:r>
      </w:hyperlink>
    </w:p>
    <w:p w14:paraId="6FB80BE3" w14:textId="340CB963" w:rsidR="00150001" w:rsidRDefault="00CE5490">
      <w:pPr>
        <w:pStyle w:val="10"/>
        <w:rPr>
          <w:rFonts w:asciiTheme="minorHAnsi" w:eastAsiaTheme="minorEastAsia" w:hAnsiTheme="minorHAnsi" w:cstheme="minorBidi"/>
          <w:noProof/>
          <w:sz w:val="21"/>
          <w:szCs w:val="22"/>
        </w:rPr>
      </w:pPr>
      <w:hyperlink w:anchor="_Toc440974759" w:history="1">
        <w:r w:rsidR="00150001" w:rsidRPr="00295C6D">
          <w:rPr>
            <w:rStyle w:val="aa"/>
            <w:rFonts w:ascii="Times New Roman" w:hAnsi="Times New Roman" w:hint="eastAsia"/>
            <w:noProof/>
            <w:kern w:val="0"/>
          </w:rPr>
          <w:t>十四、基金的收益与分配</w:t>
        </w:r>
        <w:r w:rsidR="00150001">
          <w:rPr>
            <w:noProof/>
            <w:webHidden/>
          </w:rPr>
          <w:tab/>
        </w:r>
        <w:r w:rsidR="00150001">
          <w:rPr>
            <w:noProof/>
            <w:webHidden/>
          </w:rPr>
          <w:fldChar w:fldCharType="begin"/>
        </w:r>
        <w:r w:rsidR="00150001">
          <w:rPr>
            <w:noProof/>
            <w:webHidden/>
          </w:rPr>
          <w:instrText xml:space="preserve"> PAGEREF _Toc440974759 \h </w:instrText>
        </w:r>
        <w:r w:rsidR="00150001">
          <w:rPr>
            <w:noProof/>
            <w:webHidden/>
          </w:rPr>
        </w:r>
        <w:r w:rsidR="00150001">
          <w:rPr>
            <w:noProof/>
            <w:webHidden/>
          </w:rPr>
          <w:fldChar w:fldCharType="separate"/>
        </w:r>
        <w:r>
          <w:rPr>
            <w:noProof/>
            <w:webHidden/>
          </w:rPr>
          <w:t>102</w:t>
        </w:r>
        <w:r w:rsidR="00150001">
          <w:rPr>
            <w:noProof/>
            <w:webHidden/>
          </w:rPr>
          <w:fldChar w:fldCharType="end"/>
        </w:r>
      </w:hyperlink>
    </w:p>
    <w:p w14:paraId="02AD0791" w14:textId="6730CC86" w:rsidR="00150001" w:rsidRDefault="00CE5490">
      <w:pPr>
        <w:pStyle w:val="10"/>
        <w:rPr>
          <w:rFonts w:asciiTheme="minorHAnsi" w:eastAsiaTheme="minorEastAsia" w:hAnsiTheme="minorHAnsi" w:cstheme="minorBidi"/>
          <w:noProof/>
          <w:sz w:val="21"/>
          <w:szCs w:val="22"/>
        </w:rPr>
      </w:pPr>
      <w:hyperlink w:anchor="_Toc440974760" w:history="1">
        <w:r w:rsidR="00150001" w:rsidRPr="00295C6D">
          <w:rPr>
            <w:rStyle w:val="aa"/>
            <w:rFonts w:ascii="Times New Roman" w:hAnsi="Times New Roman" w:hint="eastAsia"/>
            <w:noProof/>
            <w:kern w:val="0"/>
          </w:rPr>
          <w:t>十五、基金的费用与税收</w:t>
        </w:r>
        <w:r w:rsidR="00150001">
          <w:rPr>
            <w:noProof/>
            <w:webHidden/>
          </w:rPr>
          <w:tab/>
        </w:r>
        <w:r w:rsidR="00150001">
          <w:rPr>
            <w:noProof/>
            <w:webHidden/>
          </w:rPr>
          <w:fldChar w:fldCharType="begin"/>
        </w:r>
        <w:r w:rsidR="00150001">
          <w:rPr>
            <w:noProof/>
            <w:webHidden/>
          </w:rPr>
          <w:instrText xml:space="preserve"> PAGEREF _Toc440974760 \h </w:instrText>
        </w:r>
        <w:r w:rsidR="00150001">
          <w:rPr>
            <w:noProof/>
            <w:webHidden/>
          </w:rPr>
        </w:r>
        <w:r w:rsidR="00150001">
          <w:rPr>
            <w:noProof/>
            <w:webHidden/>
          </w:rPr>
          <w:fldChar w:fldCharType="separate"/>
        </w:r>
        <w:r>
          <w:rPr>
            <w:noProof/>
            <w:webHidden/>
          </w:rPr>
          <w:t>104</w:t>
        </w:r>
        <w:r w:rsidR="00150001">
          <w:rPr>
            <w:noProof/>
            <w:webHidden/>
          </w:rPr>
          <w:fldChar w:fldCharType="end"/>
        </w:r>
      </w:hyperlink>
    </w:p>
    <w:p w14:paraId="43080225" w14:textId="56232E69" w:rsidR="00150001" w:rsidRDefault="00CE5490">
      <w:pPr>
        <w:pStyle w:val="10"/>
        <w:rPr>
          <w:rFonts w:asciiTheme="minorHAnsi" w:eastAsiaTheme="minorEastAsia" w:hAnsiTheme="minorHAnsi" w:cstheme="minorBidi"/>
          <w:noProof/>
          <w:sz w:val="21"/>
          <w:szCs w:val="22"/>
        </w:rPr>
      </w:pPr>
      <w:hyperlink w:anchor="_Toc440974761" w:history="1">
        <w:r w:rsidR="00150001" w:rsidRPr="00295C6D">
          <w:rPr>
            <w:rStyle w:val="aa"/>
            <w:rFonts w:ascii="Times New Roman" w:hAnsi="Times New Roman" w:hint="eastAsia"/>
            <w:noProof/>
            <w:kern w:val="0"/>
          </w:rPr>
          <w:t>十六、基金的会计与审计</w:t>
        </w:r>
        <w:r w:rsidR="00150001">
          <w:rPr>
            <w:noProof/>
            <w:webHidden/>
          </w:rPr>
          <w:tab/>
        </w:r>
        <w:r w:rsidR="00150001">
          <w:rPr>
            <w:noProof/>
            <w:webHidden/>
          </w:rPr>
          <w:fldChar w:fldCharType="begin"/>
        </w:r>
        <w:r w:rsidR="00150001">
          <w:rPr>
            <w:noProof/>
            <w:webHidden/>
          </w:rPr>
          <w:instrText xml:space="preserve"> PAGEREF _Toc440974761 \h </w:instrText>
        </w:r>
        <w:r w:rsidR="00150001">
          <w:rPr>
            <w:noProof/>
            <w:webHidden/>
          </w:rPr>
        </w:r>
        <w:r w:rsidR="00150001">
          <w:rPr>
            <w:noProof/>
            <w:webHidden/>
          </w:rPr>
          <w:fldChar w:fldCharType="separate"/>
        </w:r>
        <w:r>
          <w:rPr>
            <w:noProof/>
            <w:webHidden/>
          </w:rPr>
          <w:t>107</w:t>
        </w:r>
        <w:r w:rsidR="00150001">
          <w:rPr>
            <w:noProof/>
            <w:webHidden/>
          </w:rPr>
          <w:fldChar w:fldCharType="end"/>
        </w:r>
      </w:hyperlink>
    </w:p>
    <w:p w14:paraId="25470F53" w14:textId="1EB8440B" w:rsidR="00150001" w:rsidRDefault="00CE5490">
      <w:pPr>
        <w:pStyle w:val="10"/>
        <w:rPr>
          <w:rFonts w:asciiTheme="minorHAnsi" w:eastAsiaTheme="minorEastAsia" w:hAnsiTheme="minorHAnsi" w:cstheme="minorBidi"/>
          <w:noProof/>
          <w:sz w:val="21"/>
          <w:szCs w:val="22"/>
        </w:rPr>
      </w:pPr>
      <w:hyperlink w:anchor="_Toc440974762" w:history="1">
        <w:r w:rsidR="00150001" w:rsidRPr="00295C6D">
          <w:rPr>
            <w:rStyle w:val="aa"/>
            <w:rFonts w:ascii="Times New Roman" w:hAnsi="Times New Roman" w:hint="eastAsia"/>
            <w:noProof/>
            <w:kern w:val="0"/>
          </w:rPr>
          <w:t>十七、基金的信息披露</w:t>
        </w:r>
        <w:r w:rsidR="00150001">
          <w:rPr>
            <w:noProof/>
            <w:webHidden/>
          </w:rPr>
          <w:tab/>
        </w:r>
        <w:r w:rsidR="00150001">
          <w:rPr>
            <w:noProof/>
            <w:webHidden/>
          </w:rPr>
          <w:fldChar w:fldCharType="begin"/>
        </w:r>
        <w:r w:rsidR="00150001">
          <w:rPr>
            <w:noProof/>
            <w:webHidden/>
          </w:rPr>
          <w:instrText xml:space="preserve"> PAGEREF _Toc440974762 \h </w:instrText>
        </w:r>
        <w:r w:rsidR="00150001">
          <w:rPr>
            <w:noProof/>
            <w:webHidden/>
          </w:rPr>
        </w:r>
        <w:r w:rsidR="00150001">
          <w:rPr>
            <w:noProof/>
            <w:webHidden/>
          </w:rPr>
          <w:fldChar w:fldCharType="separate"/>
        </w:r>
        <w:r>
          <w:rPr>
            <w:noProof/>
            <w:webHidden/>
          </w:rPr>
          <w:t>108</w:t>
        </w:r>
        <w:r w:rsidR="00150001">
          <w:rPr>
            <w:noProof/>
            <w:webHidden/>
          </w:rPr>
          <w:fldChar w:fldCharType="end"/>
        </w:r>
      </w:hyperlink>
    </w:p>
    <w:p w14:paraId="3223B161" w14:textId="1E1721EE" w:rsidR="00150001" w:rsidRDefault="00CE5490">
      <w:pPr>
        <w:pStyle w:val="10"/>
        <w:rPr>
          <w:rFonts w:asciiTheme="minorHAnsi" w:eastAsiaTheme="minorEastAsia" w:hAnsiTheme="minorHAnsi" w:cstheme="minorBidi"/>
          <w:noProof/>
          <w:sz w:val="21"/>
          <w:szCs w:val="22"/>
        </w:rPr>
      </w:pPr>
      <w:hyperlink w:anchor="_Toc440974763" w:history="1">
        <w:r w:rsidR="00150001" w:rsidRPr="00295C6D">
          <w:rPr>
            <w:rStyle w:val="aa"/>
            <w:rFonts w:ascii="Times New Roman" w:hAnsi="Times New Roman" w:hint="eastAsia"/>
            <w:noProof/>
            <w:kern w:val="0"/>
          </w:rPr>
          <w:t>十八、风险揭示</w:t>
        </w:r>
        <w:r w:rsidR="00150001">
          <w:rPr>
            <w:noProof/>
            <w:webHidden/>
          </w:rPr>
          <w:tab/>
        </w:r>
        <w:r w:rsidR="00150001">
          <w:rPr>
            <w:noProof/>
            <w:webHidden/>
          </w:rPr>
          <w:fldChar w:fldCharType="begin"/>
        </w:r>
        <w:r w:rsidR="00150001">
          <w:rPr>
            <w:noProof/>
            <w:webHidden/>
          </w:rPr>
          <w:instrText xml:space="preserve"> PAGEREF _Toc440974763 \h </w:instrText>
        </w:r>
        <w:r w:rsidR="00150001">
          <w:rPr>
            <w:noProof/>
            <w:webHidden/>
          </w:rPr>
        </w:r>
        <w:r w:rsidR="00150001">
          <w:rPr>
            <w:noProof/>
            <w:webHidden/>
          </w:rPr>
          <w:fldChar w:fldCharType="separate"/>
        </w:r>
        <w:r>
          <w:rPr>
            <w:noProof/>
            <w:webHidden/>
          </w:rPr>
          <w:t>113</w:t>
        </w:r>
        <w:r w:rsidR="00150001">
          <w:rPr>
            <w:noProof/>
            <w:webHidden/>
          </w:rPr>
          <w:fldChar w:fldCharType="end"/>
        </w:r>
      </w:hyperlink>
    </w:p>
    <w:p w14:paraId="1E58A1FE" w14:textId="787D6952" w:rsidR="00150001" w:rsidRDefault="00CE5490">
      <w:pPr>
        <w:pStyle w:val="10"/>
        <w:rPr>
          <w:rFonts w:asciiTheme="minorHAnsi" w:eastAsiaTheme="minorEastAsia" w:hAnsiTheme="minorHAnsi" w:cstheme="minorBidi"/>
          <w:noProof/>
          <w:sz w:val="21"/>
          <w:szCs w:val="22"/>
        </w:rPr>
      </w:pPr>
      <w:hyperlink w:anchor="_Toc440974764" w:history="1">
        <w:r w:rsidR="00150001" w:rsidRPr="00295C6D">
          <w:rPr>
            <w:rStyle w:val="aa"/>
            <w:rFonts w:ascii="Times New Roman" w:hAnsi="Times New Roman" w:hint="eastAsia"/>
            <w:noProof/>
            <w:kern w:val="0"/>
          </w:rPr>
          <w:t>十九、基金合同的终止与基金财产的清算</w:t>
        </w:r>
        <w:r w:rsidR="00150001">
          <w:rPr>
            <w:noProof/>
            <w:webHidden/>
          </w:rPr>
          <w:tab/>
        </w:r>
        <w:r w:rsidR="00150001">
          <w:rPr>
            <w:noProof/>
            <w:webHidden/>
          </w:rPr>
          <w:fldChar w:fldCharType="begin"/>
        </w:r>
        <w:r w:rsidR="00150001">
          <w:rPr>
            <w:noProof/>
            <w:webHidden/>
          </w:rPr>
          <w:instrText xml:space="preserve"> PAGEREF _Toc440974764 \h </w:instrText>
        </w:r>
        <w:r w:rsidR="00150001">
          <w:rPr>
            <w:noProof/>
            <w:webHidden/>
          </w:rPr>
        </w:r>
        <w:r w:rsidR="00150001">
          <w:rPr>
            <w:noProof/>
            <w:webHidden/>
          </w:rPr>
          <w:fldChar w:fldCharType="separate"/>
        </w:r>
        <w:r>
          <w:rPr>
            <w:noProof/>
            <w:webHidden/>
          </w:rPr>
          <w:t>116</w:t>
        </w:r>
        <w:r w:rsidR="00150001">
          <w:rPr>
            <w:noProof/>
            <w:webHidden/>
          </w:rPr>
          <w:fldChar w:fldCharType="end"/>
        </w:r>
      </w:hyperlink>
    </w:p>
    <w:p w14:paraId="494B5940" w14:textId="7E3E6206" w:rsidR="00150001" w:rsidRDefault="00CE5490">
      <w:pPr>
        <w:pStyle w:val="10"/>
        <w:rPr>
          <w:rFonts w:asciiTheme="minorHAnsi" w:eastAsiaTheme="minorEastAsia" w:hAnsiTheme="minorHAnsi" w:cstheme="minorBidi"/>
          <w:noProof/>
          <w:sz w:val="21"/>
          <w:szCs w:val="22"/>
        </w:rPr>
      </w:pPr>
      <w:hyperlink w:anchor="_Toc440974765" w:history="1">
        <w:r w:rsidR="00150001" w:rsidRPr="00295C6D">
          <w:rPr>
            <w:rStyle w:val="aa"/>
            <w:rFonts w:ascii="Times New Roman" w:hAnsi="Times New Roman" w:hint="eastAsia"/>
            <w:noProof/>
            <w:kern w:val="0"/>
          </w:rPr>
          <w:t>二十、基金合同的内容摘要</w:t>
        </w:r>
        <w:r w:rsidR="00150001">
          <w:rPr>
            <w:noProof/>
            <w:webHidden/>
          </w:rPr>
          <w:tab/>
        </w:r>
        <w:r w:rsidR="00150001">
          <w:rPr>
            <w:noProof/>
            <w:webHidden/>
          </w:rPr>
          <w:fldChar w:fldCharType="begin"/>
        </w:r>
        <w:r w:rsidR="00150001">
          <w:rPr>
            <w:noProof/>
            <w:webHidden/>
          </w:rPr>
          <w:instrText xml:space="preserve"> PAGEREF _Toc440974765 \h </w:instrText>
        </w:r>
        <w:r w:rsidR="00150001">
          <w:rPr>
            <w:noProof/>
            <w:webHidden/>
          </w:rPr>
        </w:r>
        <w:r w:rsidR="00150001">
          <w:rPr>
            <w:noProof/>
            <w:webHidden/>
          </w:rPr>
          <w:fldChar w:fldCharType="separate"/>
        </w:r>
        <w:r>
          <w:rPr>
            <w:noProof/>
            <w:webHidden/>
          </w:rPr>
          <w:t>118</w:t>
        </w:r>
        <w:r w:rsidR="00150001">
          <w:rPr>
            <w:noProof/>
            <w:webHidden/>
          </w:rPr>
          <w:fldChar w:fldCharType="end"/>
        </w:r>
      </w:hyperlink>
    </w:p>
    <w:p w14:paraId="6AABCD21" w14:textId="3A438E78" w:rsidR="00150001" w:rsidRDefault="00CE5490">
      <w:pPr>
        <w:pStyle w:val="10"/>
        <w:rPr>
          <w:rFonts w:asciiTheme="minorHAnsi" w:eastAsiaTheme="minorEastAsia" w:hAnsiTheme="minorHAnsi" w:cstheme="minorBidi"/>
          <w:noProof/>
          <w:sz w:val="21"/>
          <w:szCs w:val="22"/>
        </w:rPr>
      </w:pPr>
      <w:hyperlink w:anchor="_Toc440974766" w:history="1">
        <w:r w:rsidR="00150001" w:rsidRPr="00295C6D">
          <w:rPr>
            <w:rStyle w:val="aa"/>
            <w:rFonts w:ascii="Times New Roman" w:hAnsi="Times New Roman" w:hint="eastAsia"/>
            <w:noProof/>
            <w:kern w:val="0"/>
          </w:rPr>
          <w:t>二十一、托管协议的内容摘要</w:t>
        </w:r>
        <w:r w:rsidR="00150001">
          <w:rPr>
            <w:noProof/>
            <w:webHidden/>
          </w:rPr>
          <w:tab/>
        </w:r>
        <w:r w:rsidR="00150001">
          <w:rPr>
            <w:noProof/>
            <w:webHidden/>
          </w:rPr>
          <w:fldChar w:fldCharType="begin"/>
        </w:r>
        <w:r w:rsidR="00150001">
          <w:rPr>
            <w:noProof/>
            <w:webHidden/>
          </w:rPr>
          <w:instrText xml:space="preserve"> PAGEREF _Toc440974766 \h </w:instrText>
        </w:r>
        <w:r w:rsidR="00150001">
          <w:rPr>
            <w:noProof/>
            <w:webHidden/>
          </w:rPr>
        </w:r>
        <w:r w:rsidR="00150001">
          <w:rPr>
            <w:noProof/>
            <w:webHidden/>
          </w:rPr>
          <w:fldChar w:fldCharType="separate"/>
        </w:r>
        <w:r>
          <w:rPr>
            <w:noProof/>
            <w:webHidden/>
          </w:rPr>
          <w:t>133</w:t>
        </w:r>
        <w:r w:rsidR="00150001">
          <w:rPr>
            <w:noProof/>
            <w:webHidden/>
          </w:rPr>
          <w:fldChar w:fldCharType="end"/>
        </w:r>
      </w:hyperlink>
    </w:p>
    <w:p w14:paraId="5BE965DF" w14:textId="4CBD6909" w:rsidR="00150001" w:rsidRDefault="00CE5490">
      <w:pPr>
        <w:pStyle w:val="10"/>
        <w:rPr>
          <w:rFonts w:asciiTheme="minorHAnsi" w:eastAsiaTheme="minorEastAsia" w:hAnsiTheme="minorHAnsi" w:cstheme="minorBidi"/>
          <w:noProof/>
          <w:sz w:val="21"/>
          <w:szCs w:val="22"/>
        </w:rPr>
      </w:pPr>
      <w:hyperlink w:anchor="_Toc440974767" w:history="1">
        <w:r w:rsidR="00150001" w:rsidRPr="00295C6D">
          <w:rPr>
            <w:rStyle w:val="aa"/>
            <w:rFonts w:ascii="Times New Roman" w:hAnsi="Times New Roman" w:hint="eastAsia"/>
            <w:noProof/>
            <w:kern w:val="0"/>
          </w:rPr>
          <w:t>二十二、对基金份额持有人的服务</w:t>
        </w:r>
        <w:r w:rsidR="00150001">
          <w:rPr>
            <w:noProof/>
            <w:webHidden/>
          </w:rPr>
          <w:tab/>
        </w:r>
        <w:r w:rsidR="00150001">
          <w:rPr>
            <w:noProof/>
            <w:webHidden/>
          </w:rPr>
          <w:fldChar w:fldCharType="begin"/>
        </w:r>
        <w:r w:rsidR="00150001">
          <w:rPr>
            <w:noProof/>
            <w:webHidden/>
          </w:rPr>
          <w:instrText xml:space="preserve"> PAGEREF _Toc440974767 \h </w:instrText>
        </w:r>
        <w:r w:rsidR="00150001">
          <w:rPr>
            <w:noProof/>
            <w:webHidden/>
          </w:rPr>
        </w:r>
        <w:r w:rsidR="00150001">
          <w:rPr>
            <w:noProof/>
            <w:webHidden/>
          </w:rPr>
          <w:fldChar w:fldCharType="separate"/>
        </w:r>
        <w:r>
          <w:rPr>
            <w:noProof/>
            <w:webHidden/>
          </w:rPr>
          <w:t>150</w:t>
        </w:r>
        <w:r w:rsidR="00150001">
          <w:rPr>
            <w:noProof/>
            <w:webHidden/>
          </w:rPr>
          <w:fldChar w:fldCharType="end"/>
        </w:r>
      </w:hyperlink>
    </w:p>
    <w:p w14:paraId="23F5F1A8" w14:textId="19735723" w:rsidR="00150001" w:rsidRDefault="00CE5490">
      <w:pPr>
        <w:pStyle w:val="10"/>
        <w:rPr>
          <w:rFonts w:asciiTheme="minorHAnsi" w:eastAsiaTheme="minorEastAsia" w:hAnsiTheme="minorHAnsi" w:cstheme="minorBidi"/>
          <w:noProof/>
          <w:sz w:val="21"/>
          <w:szCs w:val="22"/>
        </w:rPr>
      </w:pPr>
      <w:hyperlink w:anchor="_Toc440974768" w:history="1">
        <w:r w:rsidR="00150001" w:rsidRPr="00295C6D">
          <w:rPr>
            <w:rStyle w:val="aa"/>
            <w:rFonts w:ascii="Times New Roman" w:hAnsi="Times New Roman" w:hint="eastAsia"/>
            <w:noProof/>
            <w:kern w:val="0"/>
          </w:rPr>
          <w:t>二十三、其他应披露事项</w:t>
        </w:r>
        <w:r w:rsidR="00150001">
          <w:rPr>
            <w:noProof/>
            <w:webHidden/>
          </w:rPr>
          <w:tab/>
        </w:r>
        <w:r w:rsidR="00150001">
          <w:rPr>
            <w:noProof/>
            <w:webHidden/>
          </w:rPr>
          <w:fldChar w:fldCharType="begin"/>
        </w:r>
        <w:r w:rsidR="00150001">
          <w:rPr>
            <w:noProof/>
            <w:webHidden/>
          </w:rPr>
          <w:instrText xml:space="preserve"> PAGEREF _Toc440974768 \h </w:instrText>
        </w:r>
        <w:r w:rsidR="00150001">
          <w:rPr>
            <w:noProof/>
            <w:webHidden/>
          </w:rPr>
        </w:r>
        <w:r w:rsidR="00150001">
          <w:rPr>
            <w:noProof/>
            <w:webHidden/>
          </w:rPr>
          <w:fldChar w:fldCharType="separate"/>
        </w:r>
        <w:r>
          <w:rPr>
            <w:noProof/>
            <w:webHidden/>
          </w:rPr>
          <w:t>152</w:t>
        </w:r>
        <w:r w:rsidR="00150001">
          <w:rPr>
            <w:noProof/>
            <w:webHidden/>
          </w:rPr>
          <w:fldChar w:fldCharType="end"/>
        </w:r>
      </w:hyperlink>
    </w:p>
    <w:p w14:paraId="2D44851C" w14:textId="78E29D86" w:rsidR="00150001" w:rsidRDefault="00CE5490">
      <w:pPr>
        <w:pStyle w:val="10"/>
        <w:rPr>
          <w:rFonts w:asciiTheme="minorHAnsi" w:eastAsiaTheme="minorEastAsia" w:hAnsiTheme="minorHAnsi" w:cstheme="minorBidi"/>
          <w:noProof/>
          <w:sz w:val="21"/>
          <w:szCs w:val="22"/>
        </w:rPr>
      </w:pPr>
      <w:hyperlink w:anchor="_Toc440974769" w:history="1">
        <w:r w:rsidR="00150001" w:rsidRPr="00295C6D">
          <w:rPr>
            <w:rStyle w:val="aa"/>
            <w:rFonts w:ascii="Times New Roman" w:hAnsi="Times New Roman" w:hint="eastAsia"/>
            <w:noProof/>
            <w:kern w:val="0"/>
          </w:rPr>
          <w:t>二十四、招募说明书的存放及查阅方式</w:t>
        </w:r>
        <w:r w:rsidR="00150001">
          <w:rPr>
            <w:noProof/>
            <w:webHidden/>
          </w:rPr>
          <w:tab/>
        </w:r>
        <w:r w:rsidR="00150001">
          <w:rPr>
            <w:noProof/>
            <w:webHidden/>
          </w:rPr>
          <w:fldChar w:fldCharType="begin"/>
        </w:r>
        <w:r w:rsidR="00150001">
          <w:rPr>
            <w:noProof/>
            <w:webHidden/>
          </w:rPr>
          <w:instrText xml:space="preserve"> PAGEREF _Toc440974769 \h </w:instrText>
        </w:r>
        <w:r w:rsidR="00150001">
          <w:rPr>
            <w:noProof/>
            <w:webHidden/>
          </w:rPr>
        </w:r>
        <w:r w:rsidR="00150001">
          <w:rPr>
            <w:noProof/>
            <w:webHidden/>
          </w:rPr>
          <w:fldChar w:fldCharType="separate"/>
        </w:r>
        <w:r>
          <w:rPr>
            <w:noProof/>
            <w:webHidden/>
          </w:rPr>
          <w:t>155</w:t>
        </w:r>
        <w:r w:rsidR="00150001">
          <w:rPr>
            <w:noProof/>
            <w:webHidden/>
          </w:rPr>
          <w:fldChar w:fldCharType="end"/>
        </w:r>
      </w:hyperlink>
    </w:p>
    <w:p w14:paraId="38B35D29" w14:textId="28C20648" w:rsidR="00150001" w:rsidRDefault="00CE5490">
      <w:pPr>
        <w:pStyle w:val="10"/>
        <w:rPr>
          <w:rFonts w:asciiTheme="minorHAnsi" w:eastAsiaTheme="minorEastAsia" w:hAnsiTheme="minorHAnsi" w:cstheme="minorBidi"/>
          <w:noProof/>
          <w:sz w:val="21"/>
          <w:szCs w:val="22"/>
        </w:rPr>
      </w:pPr>
      <w:hyperlink w:anchor="_Toc440974770" w:history="1">
        <w:r w:rsidR="00150001" w:rsidRPr="00295C6D">
          <w:rPr>
            <w:rStyle w:val="aa"/>
            <w:rFonts w:ascii="Times New Roman" w:hAnsi="Times New Roman" w:hint="eastAsia"/>
            <w:noProof/>
            <w:kern w:val="0"/>
          </w:rPr>
          <w:t>二十五、备查文件</w:t>
        </w:r>
        <w:r w:rsidR="00150001">
          <w:rPr>
            <w:noProof/>
            <w:webHidden/>
          </w:rPr>
          <w:tab/>
        </w:r>
        <w:r w:rsidR="00150001">
          <w:rPr>
            <w:noProof/>
            <w:webHidden/>
          </w:rPr>
          <w:fldChar w:fldCharType="begin"/>
        </w:r>
        <w:r w:rsidR="00150001">
          <w:rPr>
            <w:noProof/>
            <w:webHidden/>
          </w:rPr>
          <w:instrText xml:space="preserve"> PAGEREF _Toc440974770 \h </w:instrText>
        </w:r>
        <w:r w:rsidR="00150001">
          <w:rPr>
            <w:noProof/>
            <w:webHidden/>
          </w:rPr>
        </w:r>
        <w:r w:rsidR="00150001">
          <w:rPr>
            <w:noProof/>
            <w:webHidden/>
          </w:rPr>
          <w:fldChar w:fldCharType="separate"/>
        </w:r>
        <w:r>
          <w:rPr>
            <w:noProof/>
            <w:webHidden/>
          </w:rPr>
          <w:t>156</w:t>
        </w:r>
        <w:r w:rsidR="00150001">
          <w:rPr>
            <w:noProof/>
            <w:webHidden/>
          </w:rPr>
          <w:fldChar w:fldCharType="end"/>
        </w:r>
      </w:hyperlink>
    </w:p>
    <w:p w14:paraId="4AF6C3CB" w14:textId="77777777" w:rsidR="000E360D" w:rsidRPr="00E25426" w:rsidRDefault="000E360D" w:rsidP="001E747A">
      <w:pPr>
        <w:pStyle w:val="af"/>
        <w:rPr>
          <w:b w:val="0"/>
          <w:kern w:val="0"/>
          <w:sz w:val="32"/>
          <w:szCs w:val="32"/>
        </w:rPr>
      </w:pPr>
      <w:r w:rsidRPr="00C13247">
        <w:rPr>
          <w:b w:val="0"/>
        </w:rPr>
        <w:fldChar w:fldCharType="end"/>
      </w:r>
      <w:bookmarkStart w:id="3" w:name="_Toc109537379"/>
      <w:r w:rsidRPr="00C13247">
        <w:rPr>
          <w:rFonts w:ascii="宋体" w:cs="宋体"/>
          <w:kern w:val="0"/>
        </w:rPr>
        <w:br w:type="page"/>
      </w:r>
      <w:bookmarkStart w:id="4" w:name="_Toc440974746"/>
      <w:r w:rsidRPr="001E747A">
        <w:rPr>
          <w:rFonts w:ascii="Times New Roman" w:eastAsia="黑体" w:hAnsi="Times New Roman" w:cs="Times New Roman" w:hint="eastAsia"/>
          <w:kern w:val="0"/>
          <w:sz w:val="30"/>
          <w:szCs w:val="20"/>
        </w:rPr>
        <w:lastRenderedPageBreak/>
        <w:t>一、绪言</w:t>
      </w:r>
      <w:bookmarkEnd w:id="3"/>
      <w:bookmarkEnd w:id="4"/>
    </w:p>
    <w:p w14:paraId="77C21218" w14:textId="77777777" w:rsidR="00B17066" w:rsidRDefault="00F2647A">
      <w:pPr>
        <w:widowControl/>
        <w:spacing w:after="0" w:line="360" w:lineRule="auto"/>
        <w:ind w:firstLineChars="200" w:firstLine="480"/>
        <w:rPr>
          <w:rFonts w:hAnsi="宋体"/>
          <w:sz w:val="24"/>
        </w:rPr>
      </w:pPr>
      <w:r>
        <w:rPr>
          <w:rFonts w:hAnsi="宋体" w:hint="eastAsia"/>
          <w:sz w:val="24"/>
        </w:rPr>
        <w:t>《交银施罗德趋势优先混合型证券投资基金招募说明书》（以下简称“本招募说明书”）依据《中华人民共和国证券投资基金法》、《证券投资基金运作管理办法》、《证券投资基金销售管理办法》、《证券投资基金信息披露管理办法》和其他相关法律法规的规定以及《交银施罗德趋势优先混合型证券投资基金基金合同》（以下简称“《基金合同》”）编写。</w:t>
      </w:r>
      <w:r>
        <w:rPr>
          <w:rFonts w:hAnsi="宋体" w:hint="eastAsia"/>
          <w:sz w:val="24"/>
        </w:rPr>
        <w:t xml:space="preserve"> </w:t>
      </w:r>
    </w:p>
    <w:p w14:paraId="6B3D0A44" w14:textId="77777777" w:rsidR="00B17066" w:rsidRDefault="00F2647A">
      <w:pPr>
        <w:widowControl/>
        <w:spacing w:after="0" w:line="360" w:lineRule="auto"/>
        <w:ind w:firstLineChars="200" w:firstLine="480"/>
        <w:rPr>
          <w:rFonts w:hAnsi="宋体"/>
          <w:sz w:val="24"/>
        </w:rPr>
      </w:pPr>
      <w:r>
        <w:rPr>
          <w:rFonts w:hAnsi="宋体" w:hint="eastAsia"/>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Pr>
          <w:rFonts w:hAnsi="宋体" w:hint="eastAsia"/>
          <w:sz w:val="24"/>
        </w:rPr>
        <w:t>,</w:t>
      </w:r>
      <w:r>
        <w:rPr>
          <w:rFonts w:hAnsi="宋体" w:hint="eastAsia"/>
          <w:sz w:val="24"/>
        </w:rPr>
        <w:t>或对本招募说明书作任何解释或者说明。</w:t>
      </w:r>
      <w:r>
        <w:rPr>
          <w:rFonts w:hAnsi="宋体" w:hint="eastAsia"/>
          <w:sz w:val="24"/>
        </w:rPr>
        <w:t xml:space="preserve"> </w:t>
      </w:r>
    </w:p>
    <w:p w14:paraId="1FBFD41B" w14:textId="77777777" w:rsidR="000E360D" w:rsidRDefault="000E360D" w:rsidP="0029754E">
      <w:pPr>
        <w:widowControl/>
        <w:spacing w:after="0" w:line="360" w:lineRule="auto"/>
        <w:ind w:firstLineChars="200" w:firstLine="480"/>
        <w:rPr>
          <w:rFonts w:hAnsi="宋体"/>
          <w:sz w:val="24"/>
        </w:rPr>
      </w:pPr>
      <w:r w:rsidRPr="001E747A">
        <w:rPr>
          <w:rFonts w:hAnsi="宋体" w:hint="eastAsia"/>
          <w:sz w:val="24"/>
        </w:rPr>
        <w:t>本招募说明书根据本基金的《基金合同》编写，并经中国证监会核准。《基金合同》是约定基金当事人之间权利、义务的法律文件。基金投资者自依《基金合同》取得基金份额，即成为基金份额持有人和《基金合同》的当事人，其持有基金份额的行为本身即表明其对《基金合同》的承认和接受，并按照《基金法》、《基金合同》及其他有关规定享有权利、承担义务。基金投资者欲了解基金份额持有人的权利和义务，应详细查阅《基金合同》。</w:t>
      </w:r>
      <w:r w:rsidRPr="001E747A">
        <w:rPr>
          <w:rFonts w:hAnsi="宋体" w:hint="eastAsia"/>
          <w:sz w:val="24"/>
        </w:rPr>
        <w:t xml:space="preserve"> </w:t>
      </w:r>
    </w:p>
    <w:p w14:paraId="1D38DDF6" w14:textId="77777777" w:rsidR="000E360D" w:rsidRPr="001E747A" w:rsidRDefault="001E747A" w:rsidP="001E747A">
      <w:pPr>
        <w:pStyle w:val="af"/>
        <w:rPr>
          <w:rFonts w:ascii="Times New Roman" w:eastAsia="黑体" w:hAnsi="Times New Roman" w:cs="Times New Roman"/>
          <w:kern w:val="0"/>
          <w:sz w:val="30"/>
          <w:szCs w:val="20"/>
        </w:rPr>
      </w:pPr>
      <w:bookmarkStart w:id="5" w:name="_Toc109537380"/>
      <w:r>
        <w:rPr>
          <w:rFonts w:ascii="Times New Roman" w:eastAsia="黑体" w:hAnsi="Times New Roman" w:cs="Times New Roman"/>
          <w:kern w:val="0"/>
          <w:sz w:val="30"/>
          <w:szCs w:val="20"/>
        </w:rPr>
        <w:br w:type="page"/>
      </w:r>
      <w:bookmarkStart w:id="6" w:name="_Toc440974747"/>
      <w:r w:rsidR="000E360D" w:rsidRPr="001E747A">
        <w:rPr>
          <w:rFonts w:ascii="Times New Roman" w:eastAsia="黑体" w:hAnsi="Times New Roman" w:cs="Times New Roman" w:hint="eastAsia"/>
          <w:kern w:val="0"/>
          <w:sz w:val="30"/>
          <w:szCs w:val="20"/>
        </w:rPr>
        <w:lastRenderedPageBreak/>
        <w:t>二、释义</w:t>
      </w:r>
      <w:bookmarkEnd w:id="5"/>
      <w:bookmarkEnd w:id="6"/>
    </w:p>
    <w:p w14:paraId="29A7EB27" w14:textId="77777777" w:rsidR="000E360D" w:rsidRPr="001E747A" w:rsidRDefault="000E360D" w:rsidP="0080223C">
      <w:pPr>
        <w:widowControl/>
        <w:spacing w:after="0" w:line="360" w:lineRule="auto"/>
        <w:rPr>
          <w:rFonts w:hAnsi="宋体"/>
          <w:kern w:val="0"/>
          <w:sz w:val="24"/>
        </w:rPr>
      </w:pPr>
      <w:r w:rsidRPr="001E747A">
        <w:rPr>
          <w:rFonts w:hAnsi="宋体"/>
          <w:kern w:val="0"/>
          <w:sz w:val="24"/>
        </w:rPr>
        <w:t>在本招募说明书中，除非文意另有所指，下列词语或简称具有如下含义：</w:t>
      </w:r>
      <w:r w:rsidRPr="001E747A">
        <w:rPr>
          <w:rFonts w:hAnsi="宋体"/>
          <w:kern w:val="0"/>
          <w:sz w:val="24"/>
        </w:rPr>
        <w:t xml:space="preserve"> </w:t>
      </w:r>
    </w:p>
    <w:tbl>
      <w:tblPr>
        <w:tblW w:w="8737" w:type="dxa"/>
        <w:tblBorders>
          <w:insideV w:val="single" w:sz="4" w:space="0" w:color="auto"/>
        </w:tblBorders>
        <w:tblLook w:val="04A0" w:firstRow="1" w:lastRow="0" w:firstColumn="1" w:lastColumn="0" w:noHBand="0" w:noVBand="1"/>
      </w:tblPr>
      <w:tblGrid>
        <w:gridCol w:w="3776"/>
        <w:gridCol w:w="4961"/>
      </w:tblGrid>
      <w:tr w:rsidR="00BB443A" w14:paraId="6F899BA8" w14:textId="77777777" w:rsidTr="00C14794">
        <w:tc>
          <w:tcPr>
            <w:tcW w:w="3776" w:type="dxa"/>
            <w:tcBorders>
              <w:right w:val="nil"/>
            </w:tcBorders>
          </w:tcPr>
          <w:p w14:paraId="29F50745" w14:textId="77777777" w:rsidR="00BB443A" w:rsidRDefault="00BB443A" w:rsidP="001C72B0">
            <w:pPr>
              <w:widowControl/>
              <w:spacing w:line="360" w:lineRule="auto"/>
              <w:ind w:rightChars="-85" w:right="-178"/>
              <w:jc w:val="left"/>
              <w:rPr>
                <w:sz w:val="24"/>
              </w:rPr>
            </w:pPr>
            <w:r w:rsidRPr="00F75F96">
              <w:rPr>
                <w:rFonts w:hint="eastAsia"/>
                <w:sz w:val="24"/>
              </w:rPr>
              <w:t>中国</w:t>
            </w:r>
          </w:p>
        </w:tc>
        <w:tc>
          <w:tcPr>
            <w:tcW w:w="4961" w:type="dxa"/>
            <w:tcBorders>
              <w:left w:val="nil"/>
            </w:tcBorders>
          </w:tcPr>
          <w:p w14:paraId="38249C36" w14:textId="77777777" w:rsidR="00BB443A" w:rsidRDefault="00BB443A" w:rsidP="00C14794">
            <w:pPr>
              <w:widowControl/>
              <w:spacing w:line="360" w:lineRule="auto"/>
              <w:rPr>
                <w:sz w:val="24"/>
              </w:rPr>
            </w:pPr>
            <w:r w:rsidRPr="00F75F96">
              <w:rPr>
                <w:rFonts w:hint="eastAsia"/>
                <w:sz w:val="24"/>
              </w:rPr>
              <w:t>中华人民共和国</w:t>
            </w:r>
            <w:r w:rsidRPr="00F75F96">
              <w:rPr>
                <w:rFonts w:hint="eastAsia"/>
                <w:sz w:val="24"/>
              </w:rPr>
              <w:t>(</w:t>
            </w:r>
            <w:r w:rsidRPr="00F75F96">
              <w:rPr>
                <w:rFonts w:hint="eastAsia"/>
                <w:sz w:val="24"/>
              </w:rPr>
              <w:t>仅为《基金合同》目的不包括香港特别行政区、澳门特别行政区及台湾地区</w:t>
            </w:r>
            <w:r w:rsidRPr="00F75F96">
              <w:rPr>
                <w:rFonts w:hint="eastAsia"/>
                <w:sz w:val="24"/>
              </w:rPr>
              <w:t>)</w:t>
            </w:r>
          </w:p>
        </w:tc>
      </w:tr>
      <w:tr w:rsidR="00BB443A" w14:paraId="7B2DF1C2" w14:textId="77777777" w:rsidTr="00C14794">
        <w:tc>
          <w:tcPr>
            <w:tcW w:w="3776" w:type="dxa"/>
            <w:tcBorders>
              <w:right w:val="nil"/>
            </w:tcBorders>
          </w:tcPr>
          <w:p w14:paraId="0D256648" w14:textId="77777777" w:rsidR="00BB443A" w:rsidRDefault="00BB443A" w:rsidP="001C72B0">
            <w:pPr>
              <w:widowControl/>
              <w:spacing w:line="360" w:lineRule="auto"/>
              <w:ind w:rightChars="-85" w:right="-178"/>
              <w:jc w:val="left"/>
              <w:rPr>
                <w:sz w:val="24"/>
              </w:rPr>
            </w:pPr>
            <w:r w:rsidRPr="00F75F96">
              <w:rPr>
                <w:rFonts w:hint="eastAsia"/>
                <w:sz w:val="24"/>
              </w:rPr>
              <w:t>法律法规</w:t>
            </w:r>
          </w:p>
        </w:tc>
        <w:tc>
          <w:tcPr>
            <w:tcW w:w="4961" w:type="dxa"/>
            <w:tcBorders>
              <w:left w:val="nil"/>
            </w:tcBorders>
          </w:tcPr>
          <w:p w14:paraId="6ED1A182" w14:textId="77777777" w:rsidR="00BB443A" w:rsidRDefault="00BB443A" w:rsidP="00C14794">
            <w:pPr>
              <w:widowControl/>
              <w:spacing w:line="360" w:lineRule="auto"/>
              <w:rPr>
                <w:sz w:val="24"/>
              </w:rPr>
            </w:pPr>
            <w:r w:rsidRPr="00F75F96">
              <w:rPr>
                <w:rFonts w:hint="eastAsia"/>
                <w:sz w:val="24"/>
              </w:rPr>
              <w:t>中国现时有效并公布实施的法律、行政法规、部门规章及规范性文件</w:t>
            </w:r>
          </w:p>
        </w:tc>
      </w:tr>
      <w:tr w:rsidR="00BB443A" w14:paraId="49DAD75B" w14:textId="77777777" w:rsidTr="00C14794">
        <w:tc>
          <w:tcPr>
            <w:tcW w:w="3776" w:type="dxa"/>
            <w:tcBorders>
              <w:right w:val="nil"/>
            </w:tcBorders>
          </w:tcPr>
          <w:p w14:paraId="2CA0914B" w14:textId="77777777" w:rsidR="00BB443A" w:rsidRDefault="00BB443A" w:rsidP="001C72B0">
            <w:pPr>
              <w:widowControl/>
              <w:spacing w:line="360" w:lineRule="auto"/>
              <w:ind w:rightChars="-85" w:right="-178"/>
              <w:jc w:val="left"/>
              <w:rPr>
                <w:sz w:val="24"/>
              </w:rPr>
            </w:pPr>
            <w:r w:rsidRPr="00F75F96">
              <w:rPr>
                <w:rFonts w:hint="eastAsia"/>
                <w:sz w:val="24"/>
              </w:rPr>
              <w:t>《基金法》</w:t>
            </w:r>
          </w:p>
        </w:tc>
        <w:tc>
          <w:tcPr>
            <w:tcW w:w="4961" w:type="dxa"/>
            <w:tcBorders>
              <w:left w:val="nil"/>
            </w:tcBorders>
          </w:tcPr>
          <w:p w14:paraId="26F2C0CA" w14:textId="77777777" w:rsidR="00BB443A" w:rsidRDefault="00BB443A" w:rsidP="00C14794">
            <w:pPr>
              <w:widowControl/>
              <w:spacing w:line="360" w:lineRule="auto"/>
              <w:rPr>
                <w:sz w:val="24"/>
              </w:rPr>
            </w:pPr>
            <w:r w:rsidRPr="00F75F96">
              <w:rPr>
                <w:rFonts w:hint="eastAsia"/>
                <w:sz w:val="24"/>
              </w:rPr>
              <w:t>《中华人民共和国证券投资基金法》</w:t>
            </w:r>
          </w:p>
        </w:tc>
      </w:tr>
      <w:tr w:rsidR="00BB443A" w14:paraId="13863A6D" w14:textId="77777777" w:rsidTr="00C14794">
        <w:tc>
          <w:tcPr>
            <w:tcW w:w="3776" w:type="dxa"/>
            <w:tcBorders>
              <w:right w:val="nil"/>
            </w:tcBorders>
          </w:tcPr>
          <w:p w14:paraId="6B848CF5" w14:textId="77777777" w:rsidR="00BB443A" w:rsidRDefault="00BB443A" w:rsidP="001C72B0">
            <w:pPr>
              <w:widowControl/>
              <w:spacing w:line="360" w:lineRule="auto"/>
              <w:ind w:rightChars="-85" w:right="-178"/>
              <w:jc w:val="left"/>
              <w:rPr>
                <w:sz w:val="24"/>
              </w:rPr>
            </w:pPr>
            <w:r w:rsidRPr="00F75F96">
              <w:rPr>
                <w:rFonts w:hint="eastAsia"/>
                <w:sz w:val="24"/>
              </w:rPr>
              <w:t>《销售办法》</w:t>
            </w:r>
          </w:p>
        </w:tc>
        <w:tc>
          <w:tcPr>
            <w:tcW w:w="4961" w:type="dxa"/>
            <w:tcBorders>
              <w:left w:val="nil"/>
            </w:tcBorders>
          </w:tcPr>
          <w:p w14:paraId="5720771B" w14:textId="77777777" w:rsidR="00BB443A" w:rsidRDefault="00BB443A" w:rsidP="00C14794">
            <w:pPr>
              <w:widowControl/>
              <w:spacing w:line="360" w:lineRule="auto"/>
              <w:rPr>
                <w:sz w:val="24"/>
              </w:rPr>
            </w:pPr>
            <w:r w:rsidRPr="00F75F96">
              <w:rPr>
                <w:rFonts w:hint="eastAsia"/>
                <w:sz w:val="24"/>
              </w:rPr>
              <w:t>《证券投资基金销售管理办法》</w:t>
            </w:r>
          </w:p>
        </w:tc>
      </w:tr>
      <w:tr w:rsidR="00BB443A" w14:paraId="20AB5499" w14:textId="77777777" w:rsidTr="00C14794">
        <w:tc>
          <w:tcPr>
            <w:tcW w:w="3776" w:type="dxa"/>
            <w:tcBorders>
              <w:right w:val="nil"/>
            </w:tcBorders>
          </w:tcPr>
          <w:p w14:paraId="1F7C257E" w14:textId="77777777" w:rsidR="00BB443A" w:rsidRDefault="00BB443A" w:rsidP="001C72B0">
            <w:pPr>
              <w:widowControl/>
              <w:spacing w:line="360" w:lineRule="auto"/>
              <w:ind w:rightChars="-85" w:right="-178"/>
              <w:jc w:val="left"/>
              <w:rPr>
                <w:sz w:val="24"/>
              </w:rPr>
            </w:pPr>
            <w:r w:rsidRPr="00F75F96">
              <w:rPr>
                <w:rFonts w:hint="eastAsia"/>
                <w:sz w:val="24"/>
              </w:rPr>
              <w:t>《运作办法》</w:t>
            </w:r>
          </w:p>
        </w:tc>
        <w:tc>
          <w:tcPr>
            <w:tcW w:w="4961" w:type="dxa"/>
            <w:tcBorders>
              <w:left w:val="nil"/>
            </w:tcBorders>
          </w:tcPr>
          <w:p w14:paraId="78B70798" w14:textId="77777777" w:rsidR="00BB443A" w:rsidRDefault="00BB443A" w:rsidP="00C14794">
            <w:pPr>
              <w:widowControl/>
              <w:spacing w:line="360" w:lineRule="auto"/>
              <w:rPr>
                <w:sz w:val="24"/>
              </w:rPr>
            </w:pPr>
            <w:r w:rsidRPr="00F75F96">
              <w:rPr>
                <w:rFonts w:hint="eastAsia"/>
                <w:sz w:val="24"/>
              </w:rPr>
              <w:t>《证券投资基金运作管理办法》</w:t>
            </w:r>
          </w:p>
        </w:tc>
      </w:tr>
      <w:tr w:rsidR="00BB443A" w14:paraId="30934D97" w14:textId="77777777" w:rsidTr="00C14794">
        <w:tc>
          <w:tcPr>
            <w:tcW w:w="3776" w:type="dxa"/>
            <w:tcBorders>
              <w:right w:val="nil"/>
            </w:tcBorders>
          </w:tcPr>
          <w:p w14:paraId="67D92727" w14:textId="77777777" w:rsidR="00BB443A" w:rsidRDefault="00BB443A" w:rsidP="001C72B0">
            <w:pPr>
              <w:widowControl/>
              <w:spacing w:line="360" w:lineRule="auto"/>
              <w:ind w:rightChars="-85" w:right="-178"/>
              <w:jc w:val="left"/>
              <w:rPr>
                <w:sz w:val="24"/>
              </w:rPr>
            </w:pPr>
            <w:r w:rsidRPr="00F75F96">
              <w:rPr>
                <w:rFonts w:hint="eastAsia"/>
                <w:sz w:val="24"/>
              </w:rPr>
              <w:t>《信息披露办法》</w:t>
            </w:r>
          </w:p>
        </w:tc>
        <w:tc>
          <w:tcPr>
            <w:tcW w:w="4961" w:type="dxa"/>
            <w:tcBorders>
              <w:left w:val="nil"/>
            </w:tcBorders>
          </w:tcPr>
          <w:p w14:paraId="10BFFE81" w14:textId="77777777" w:rsidR="00BB443A" w:rsidRDefault="00BB443A" w:rsidP="00C14794">
            <w:pPr>
              <w:widowControl/>
              <w:spacing w:line="360" w:lineRule="auto"/>
              <w:rPr>
                <w:sz w:val="24"/>
              </w:rPr>
            </w:pPr>
            <w:r w:rsidRPr="00F75F96">
              <w:rPr>
                <w:rFonts w:hint="eastAsia"/>
                <w:sz w:val="24"/>
              </w:rPr>
              <w:t>《证券投资基金信息披露管理办法》</w:t>
            </w:r>
          </w:p>
        </w:tc>
      </w:tr>
      <w:tr w:rsidR="00BB443A" w14:paraId="62FB9945" w14:textId="77777777" w:rsidTr="00C14794">
        <w:tc>
          <w:tcPr>
            <w:tcW w:w="3776" w:type="dxa"/>
            <w:tcBorders>
              <w:right w:val="nil"/>
            </w:tcBorders>
          </w:tcPr>
          <w:p w14:paraId="1E147293" w14:textId="77777777" w:rsidR="00BB443A" w:rsidRDefault="00BB443A" w:rsidP="001C72B0">
            <w:pPr>
              <w:widowControl/>
              <w:spacing w:line="360" w:lineRule="auto"/>
              <w:ind w:rightChars="-85" w:right="-178"/>
              <w:jc w:val="left"/>
              <w:rPr>
                <w:sz w:val="24"/>
              </w:rPr>
            </w:pPr>
            <w:r w:rsidRPr="00F75F96">
              <w:rPr>
                <w:rFonts w:hint="eastAsia"/>
                <w:sz w:val="24"/>
              </w:rPr>
              <w:t>元</w:t>
            </w:r>
          </w:p>
        </w:tc>
        <w:tc>
          <w:tcPr>
            <w:tcW w:w="4961" w:type="dxa"/>
            <w:tcBorders>
              <w:left w:val="nil"/>
            </w:tcBorders>
          </w:tcPr>
          <w:p w14:paraId="117C2747" w14:textId="77777777" w:rsidR="00BB443A" w:rsidRDefault="00BB443A" w:rsidP="00C14794">
            <w:pPr>
              <w:widowControl/>
              <w:spacing w:line="360" w:lineRule="auto"/>
              <w:rPr>
                <w:sz w:val="24"/>
              </w:rPr>
            </w:pPr>
            <w:r w:rsidRPr="00F75F96">
              <w:rPr>
                <w:rFonts w:hint="eastAsia"/>
                <w:sz w:val="24"/>
              </w:rPr>
              <w:t>中国法定货币人民币元</w:t>
            </w:r>
          </w:p>
        </w:tc>
      </w:tr>
      <w:tr w:rsidR="00BB443A" w14:paraId="523FDD32" w14:textId="77777777" w:rsidTr="00C14794">
        <w:tc>
          <w:tcPr>
            <w:tcW w:w="3776" w:type="dxa"/>
            <w:tcBorders>
              <w:right w:val="nil"/>
            </w:tcBorders>
          </w:tcPr>
          <w:p w14:paraId="6933DB08" w14:textId="77777777" w:rsidR="00BB443A" w:rsidRDefault="00BB443A" w:rsidP="001C72B0">
            <w:pPr>
              <w:widowControl/>
              <w:spacing w:line="360" w:lineRule="auto"/>
              <w:ind w:rightChars="-85" w:right="-178"/>
              <w:jc w:val="left"/>
              <w:rPr>
                <w:sz w:val="24"/>
              </w:rPr>
            </w:pPr>
            <w:r w:rsidRPr="00F75F96">
              <w:rPr>
                <w:rFonts w:hint="eastAsia"/>
                <w:sz w:val="24"/>
              </w:rPr>
              <w:t>基金或本基金</w:t>
            </w:r>
          </w:p>
        </w:tc>
        <w:tc>
          <w:tcPr>
            <w:tcW w:w="4961" w:type="dxa"/>
            <w:tcBorders>
              <w:left w:val="nil"/>
            </w:tcBorders>
          </w:tcPr>
          <w:p w14:paraId="0566C27D" w14:textId="77777777" w:rsidR="00BB443A" w:rsidRDefault="00BB443A" w:rsidP="00C14794">
            <w:pPr>
              <w:widowControl/>
              <w:spacing w:line="360" w:lineRule="auto"/>
              <w:rPr>
                <w:sz w:val="24"/>
              </w:rPr>
            </w:pPr>
            <w:r w:rsidRPr="00F75F96">
              <w:rPr>
                <w:rFonts w:hint="eastAsia"/>
                <w:sz w:val="24"/>
              </w:rPr>
              <w:t>依据《基金合同》所募集的交银施罗德趋势优先混合型证券投资基金</w:t>
            </w:r>
          </w:p>
        </w:tc>
      </w:tr>
      <w:tr w:rsidR="00BB443A" w14:paraId="73F64079" w14:textId="77777777" w:rsidTr="00C14794">
        <w:tc>
          <w:tcPr>
            <w:tcW w:w="3776" w:type="dxa"/>
            <w:tcBorders>
              <w:right w:val="nil"/>
            </w:tcBorders>
          </w:tcPr>
          <w:p w14:paraId="7715B24F" w14:textId="77777777" w:rsidR="00BB443A" w:rsidRDefault="00BB443A" w:rsidP="001C72B0">
            <w:pPr>
              <w:widowControl/>
              <w:spacing w:line="360" w:lineRule="auto"/>
              <w:ind w:rightChars="-85" w:right="-178"/>
              <w:jc w:val="left"/>
              <w:rPr>
                <w:sz w:val="24"/>
              </w:rPr>
            </w:pPr>
            <w:r w:rsidRPr="00F75F96">
              <w:rPr>
                <w:rFonts w:hint="eastAsia"/>
                <w:sz w:val="24"/>
              </w:rPr>
              <w:t>《基金合同》</w:t>
            </w:r>
          </w:p>
        </w:tc>
        <w:tc>
          <w:tcPr>
            <w:tcW w:w="4961" w:type="dxa"/>
            <w:tcBorders>
              <w:left w:val="nil"/>
            </w:tcBorders>
          </w:tcPr>
          <w:p w14:paraId="1666772A" w14:textId="77777777" w:rsidR="00BB443A" w:rsidRDefault="00BB443A" w:rsidP="00C14794">
            <w:pPr>
              <w:widowControl/>
              <w:spacing w:line="360" w:lineRule="auto"/>
              <w:rPr>
                <w:sz w:val="24"/>
              </w:rPr>
            </w:pPr>
            <w:r w:rsidRPr="00F75F96">
              <w:rPr>
                <w:rFonts w:hint="eastAsia"/>
                <w:sz w:val="24"/>
              </w:rPr>
              <w:t>《交银施罗德趋势优先混合型证券投资基金基金合同》及对本合同的任何有效的修订和补充</w:t>
            </w:r>
          </w:p>
        </w:tc>
      </w:tr>
      <w:tr w:rsidR="00BB443A" w14:paraId="679FCC64" w14:textId="77777777" w:rsidTr="00C14794">
        <w:tc>
          <w:tcPr>
            <w:tcW w:w="3776" w:type="dxa"/>
            <w:tcBorders>
              <w:right w:val="nil"/>
            </w:tcBorders>
          </w:tcPr>
          <w:p w14:paraId="49146754" w14:textId="77777777" w:rsidR="00B17066" w:rsidRDefault="00F2647A">
            <w:pPr>
              <w:widowControl/>
              <w:spacing w:line="360" w:lineRule="auto"/>
              <w:ind w:rightChars="-85" w:right="-178"/>
              <w:jc w:val="left"/>
              <w:rPr>
                <w:sz w:val="24"/>
              </w:rPr>
            </w:pPr>
            <w:r>
              <w:rPr>
                <w:rFonts w:hint="eastAsia"/>
                <w:sz w:val="24"/>
              </w:rPr>
              <w:t>本招募说明书或</w:t>
            </w:r>
          </w:p>
          <w:p w14:paraId="2ECCE7A5" w14:textId="77777777" w:rsidR="00BB443A" w:rsidRDefault="00BB443A" w:rsidP="001C72B0">
            <w:pPr>
              <w:widowControl/>
              <w:spacing w:line="360" w:lineRule="auto"/>
              <w:ind w:rightChars="-85" w:right="-178"/>
              <w:jc w:val="left"/>
              <w:rPr>
                <w:sz w:val="24"/>
              </w:rPr>
            </w:pPr>
            <w:r w:rsidRPr="00F75F96">
              <w:rPr>
                <w:rFonts w:hint="eastAsia"/>
                <w:sz w:val="24"/>
              </w:rPr>
              <w:t>《招募说明书》</w:t>
            </w:r>
          </w:p>
        </w:tc>
        <w:tc>
          <w:tcPr>
            <w:tcW w:w="4961" w:type="dxa"/>
            <w:tcBorders>
              <w:left w:val="nil"/>
            </w:tcBorders>
          </w:tcPr>
          <w:p w14:paraId="05DF6E86" w14:textId="77777777" w:rsidR="00BB443A" w:rsidRDefault="00BB443A" w:rsidP="00C14794">
            <w:pPr>
              <w:widowControl/>
              <w:spacing w:line="360" w:lineRule="auto"/>
              <w:rPr>
                <w:sz w:val="24"/>
              </w:rPr>
            </w:pPr>
            <w:r w:rsidRPr="00F75F96">
              <w:rPr>
                <w:rFonts w:hint="eastAsia"/>
                <w:sz w:val="24"/>
              </w:rPr>
              <w:t>《交银施罗德趋势优先混合型证券投资基金招募说明书》，即用于公开披露本基金的基金管理人及基金托管人、相关服务机构、基金的募集、基金合同的生效、基金份额的申购和赎回、基金的投资、基金的业绩、基金的财产、基金资产的估值、基金收益与分配、基金的费用与税收、基金的会计与审计、基金的信息披露、风险揭示、基金的终止与清算、基金合同的内容摘要、托管协议的内容摘要、对基金份</w:t>
            </w:r>
            <w:r w:rsidRPr="00F75F96">
              <w:rPr>
                <w:rFonts w:hint="eastAsia"/>
                <w:sz w:val="24"/>
              </w:rPr>
              <w:lastRenderedPageBreak/>
              <w:t>额持有人的服务、其他应披露事项、招募说明书的存放及查阅方式、备查文件等涉及本基金的信息，供基金投资者选择并决定是否提出基金认购或申购申请的要约邀请文件，及其定期的更新</w:t>
            </w:r>
          </w:p>
        </w:tc>
      </w:tr>
      <w:tr w:rsidR="00BB443A" w14:paraId="3676B8FC" w14:textId="77777777" w:rsidTr="00C14794">
        <w:tc>
          <w:tcPr>
            <w:tcW w:w="3776" w:type="dxa"/>
            <w:tcBorders>
              <w:right w:val="nil"/>
            </w:tcBorders>
          </w:tcPr>
          <w:p w14:paraId="7870FDA1" w14:textId="77777777" w:rsidR="00BB443A" w:rsidRDefault="00BB443A" w:rsidP="001C72B0">
            <w:pPr>
              <w:widowControl/>
              <w:spacing w:line="360" w:lineRule="auto"/>
              <w:ind w:rightChars="-85" w:right="-178"/>
              <w:jc w:val="left"/>
              <w:rPr>
                <w:sz w:val="24"/>
              </w:rPr>
            </w:pPr>
            <w:r w:rsidRPr="00F75F96">
              <w:rPr>
                <w:rFonts w:hint="eastAsia"/>
                <w:sz w:val="24"/>
              </w:rPr>
              <w:lastRenderedPageBreak/>
              <w:t>《托管协议》</w:t>
            </w:r>
          </w:p>
        </w:tc>
        <w:tc>
          <w:tcPr>
            <w:tcW w:w="4961" w:type="dxa"/>
            <w:tcBorders>
              <w:left w:val="nil"/>
            </w:tcBorders>
          </w:tcPr>
          <w:p w14:paraId="21BEF982" w14:textId="77777777" w:rsidR="00BB443A" w:rsidRDefault="00BB443A" w:rsidP="00C14794">
            <w:pPr>
              <w:widowControl/>
              <w:spacing w:line="360" w:lineRule="auto"/>
              <w:rPr>
                <w:sz w:val="24"/>
              </w:rPr>
            </w:pPr>
            <w:r w:rsidRPr="00F75F96">
              <w:rPr>
                <w:rFonts w:hint="eastAsia"/>
                <w:sz w:val="24"/>
              </w:rPr>
              <w:t>基金管理人与基金托管人签订的《交银施罗德趋势优先混合型证券投资基金托管协议》及其任何有效修订和补充</w:t>
            </w:r>
          </w:p>
        </w:tc>
      </w:tr>
      <w:tr w:rsidR="00BB443A" w14:paraId="1C6807B4" w14:textId="77777777" w:rsidTr="00C14794">
        <w:tc>
          <w:tcPr>
            <w:tcW w:w="3776" w:type="dxa"/>
            <w:tcBorders>
              <w:right w:val="nil"/>
            </w:tcBorders>
          </w:tcPr>
          <w:p w14:paraId="03A35D57" w14:textId="77777777" w:rsidR="00BB443A" w:rsidRDefault="00BB443A" w:rsidP="001C72B0">
            <w:pPr>
              <w:widowControl/>
              <w:spacing w:line="360" w:lineRule="auto"/>
              <w:ind w:rightChars="-85" w:right="-178"/>
              <w:jc w:val="left"/>
              <w:rPr>
                <w:sz w:val="24"/>
              </w:rPr>
            </w:pPr>
            <w:r w:rsidRPr="00F75F96">
              <w:rPr>
                <w:rFonts w:hint="eastAsia"/>
                <w:sz w:val="24"/>
              </w:rPr>
              <w:t>《发售公告》</w:t>
            </w:r>
          </w:p>
        </w:tc>
        <w:tc>
          <w:tcPr>
            <w:tcW w:w="4961" w:type="dxa"/>
            <w:tcBorders>
              <w:left w:val="nil"/>
            </w:tcBorders>
          </w:tcPr>
          <w:p w14:paraId="2D407227" w14:textId="77777777" w:rsidR="00BB443A" w:rsidRDefault="00BB443A" w:rsidP="00C14794">
            <w:pPr>
              <w:widowControl/>
              <w:spacing w:line="360" w:lineRule="auto"/>
              <w:rPr>
                <w:sz w:val="24"/>
              </w:rPr>
            </w:pPr>
            <w:r w:rsidRPr="00F75F96">
              <w:rPr>
                <w:rFonts w:hint="eastAsia"/>
                <w:sz w:val="24"/>
              </w:rPr>
              <w:t>《交银施罗德趋势优先股票证券投资基金基金份额发售公告》</w:t>
            </w:r>
          </w:p>
        </w:tc>
      </w:tr>
      <w:tr w:rsidR="00BB443A" w14:paraId="69F470B0" w14:textId="77777777" w:rsidTr="00C14794">
        <w:tc>
          <w:tcPr>
            <w:tcW w:w="3776" w:type="dxa"/>
            <w:tcBorders>
              <w:right w:val="nil"/>
            </w:tcBorders>
          </w:tcPr>
          <w:p w14:paraId="5DFC4D72" w14:textId="77777777" w:rsidR="00BB443A" w:rsidRDefault="00BB443A" w:rsidP="001C72B0">
            <w:pPr>
              <w:widowControl/>
              <w:spacing w:line="360" w:lineRule="auto"/>
              <w:ind w:rightChars="-85" w:right="-178"/>
              <w:jc w:val="left"/>
              <w:rPr>
                <w:sz w:val="24"/>
              </w:rPr>
            </w:pPr>
            <w:r w:rsidRPr="00F75F96">
              <w:rPr>
                <w:rFonts w:hint="eastAsia"/>
                <w:sz w:val="24"/>
              </w:rPr>
              <w:t>《业务规则》</w:t>
            </w:r>
          </w:p>
        </w:tc>
        <w:tc>
          <w:tcPr>
            <w:tcW w:w="4961" w:type="dxa"/>
            <w:tcBorders>
              <w:left w:val="nil"/>
            </w:tcBorders>
          </w:tcPr>
          <w:p w14:paraId="3333EC13" w14:textId="77777777" w:rsidR="00BB443A" w:rsidRDefault="00BB443A" w:rsidP="00C14794">
            <w:pPr>
              <w:widowControl/>
              <w:spacing w:line="360" w:lineRule="auto"/>
              <w:rPr>
                <w:sz w:val="24"/>
              </w:rPr>
            </w:pPr>
            <w:r w:rsidRPr="00F75F96">
              <w:rPr>
                <w:rFonts w:hint="eastAsia"/>
                <w:sz w:val="24"/>
              </w:rPr>
              <w:t>《交银施罗德基金管理有限公司开放式基金业务规则》，是规范基金管理人所管理的开放式证券投资基金注册登记方面的业务规则，由基金管理人制订、解释与修订；投资者通过场内认购、申购、赎回等业务须遵守上海证券交易所及中国证券登记结算有限责任公司场内业务的有关规则</w:t>
            </w:r>
          </w:p>
        </w:tc>
      </w:tr>
      <w:tr w:rsidR="00BB443A" w14:paraId="62D1FA95" w14:textId="77777777" w:rsidTr="00C14794">
        <w:tc>
          <w:tcPr>
            <w:tcW w:w="3776" w:type="dxa"/>
            <w:tcBorders>
              <w:right w:val="nil"/>
            </w:tcBorders>
          </w:tcPr>
          <w:p w14:paraId="6193FD55" w14:textId="77777777" w:rsidR="00BB443A" w:rsidRDefault="00BB443A" w:rsidP="001C72B0">
            <w:pPr>
              <w:widowControl/>
              <w:spacing w:line="360" w:lineRule="auto"/>
              <w:ind w:rightChars="-85" w:right="-178"/>
              <w:jc w:val="left"/>
              <w:rPr>
                <w:sz w:val="24"/>
              </w:rPr>
            </w:pPr>
            <w:r w:rsidRPr="00F75F96">
              <w:rPr>
                <w:rFonts w:hint="eastAsia"/>
                <w:sz w:val="24"/>
              </w:rPr>
              <w:t>中国证监会</w:t>
            </w:r>
          </w:p>
        </w:tc>
        <w:tc>
          <w:tcPr>
            <w:tcW w:w="4961" w:type="dxa"/>
            <w:tcBorders>
              <w:left w:val="nil"/>
            </w:tcBorders>
          </w:tcPr>
          <w:p w14:paraId="056A8737" w14:textId="77777777" w:rsidR="00BB443A" w:rsidRDefault="00BB443A" w:rsidP="00C14794">
            <w:pPr>
              <w:widowControl/>
              <w:spacing w:line="360" w:lineRule="auto"/>
              <w:rPr>
                <w:sz w:val="24"/>
              </w:rPr>
            </w:pPr>
            <w:r w:rsidRPr="00F75F96">
              <w:rPr>
                <w:rFonts w:hint="eastAsia"/>
                <w:sz w:val="24"/>
              </w:rPr>
              <w:t>中国证券监督管理委员会</w:t>
            </w:r>
          </w:p>
        </w:tc>
      </w:tr>
      <w:tr w:rsidR="00BB443A" w14:paraId="0F7DBCD2" w14:textId="77777777" w:rsidTr="00C14794">
        <w:tc>
          <w:tcPr>
            <w:tcW w:w="3776" w:type="dxa"/>
            <w:tcBorders>
              <w:right w:val="nil"/>
            </w:tcBorders>
          </w:tcPr>
          <w:p w14:paraId="2C870969" w14:textId="77777777" w:rsidR="00BB443A" w:rsidRDefault="00BB443A" w:rsidP="001C72B0">
            <w:pPr>
              <w:widowControl/>
              <w:spacing w:line="360" w:lineRule="auto"/>
              <w:ind w:rightChars="-85" w:right="-178"/>
              <w:jc w:val="left"/>
              <w:rPr>
                <w:sz w:val="24"/>
              </w:rPr>
            </w:pPr>
            <w:r w:rsidRPr="00F75F96">
              <w:rPr>
                <w:rFonts w:hint="eastAsia"/>
                <w:sz w:val="24"/>
              </w:rPr>
              <w:t>银行监管机构</w:t>
            </w:r>
          </w:p>
        </w:tc>
        <w:tc>
          <w:tcPr>
            <w:tcW w:w="4961" w:type="dxa"/>
            <w:tcBorders>
              <w:left w:val="nil"/>
            </w:tcBorders>
          </w:tcPr>
          <w:p w14:paraId="5380CE78" w14:textId="77777777" w:rsidR="00BB443A" w:rsidRDefault="00BB443A" w:rsidP="00C14794">
            <w:pPr>
              <w:widowControl/>
              <w:spacing w:line="360" w:lineRule="auto"/>
              <w:rPr>
                <w:sz w:val="24"/>
              </w:rPr>
            </w:pPr>
            <w:r w:rsidRPr="00F75F96">
              <w:rPr>
                <w:rFonts w:hint="eastAsia"/>
                <w:sz w:val="24"/>
              </w:rPr>
              <w:t>中国银行业监督管理委员会或其他经国务院授权的机构</w:t>
            </w:r>
          </w:p>
        </w:tc>
      </w:tr>
      <w:tr w:rsidR="00BB443A" w14:paraId="4F35FBCF" w14:textId="77777777" w:rsidTr="00C14794">
        <w:tc>
          <w:tcPr>
            <w:tcW w:w="3776" w:type="dxa"/>
            <w:tcBorders>
              <w:right w:val="nil"/>
            </w:tcBorders>
          </w:tcPr>
          <w:p w14:paraId="65C174FE" w14:textId="77777777" w:rsidR="00BB443A" w:rsidRDefault="00BB443A" w:rsidP="001C72B0">
            <w:pPr>
              <w:widowControl/>
              <w:spacing w:line="360" w:lineRule="auto"/>
              <w:ind w:rightChars="-85" w:right="-178"/>
              <w:jc w:val="left"/>
              <w:rPr>
                <w:sz w:val="24"/>
              </w:rPr>
            </w:pPr>
            <w:r w:rsidRPr="00F75F96">
              <w:rPr>
                <w:rFonts w:hint="eastAsia"/>
                <w:sz w:val="24"/>
              </w:rPr>
              <w:t>基金管理人</w:t>
            </w:r>
          </w:p>
        </w:tc>
        <w:tc>
          <w:tcPr>
            <w:tcW w:w="4961" w:type="dxa"/>
            <w:tcBorders>
              <w:left w:val="nil"/>
            </w:tcBorders>
          </w:tcPr>
          <w:p w14:paraId="49B210A9" w14:textId="77777777" w:rsidR="00BB443A" w:rsidRDefault="00BB443A" w:rsidP="00C14794">
            <w:pPr>
              <w:widowControl/>
              <w:spacing w:line="360" w:lineRule="auto"/>
              <w:rPr>
                <w:sz w:val="24"/>
              </w:rPr>
            </w:pPr>
            <w:r w:rsidRPr="00F75F96">
              <w:rPr>
                <w:rFonts w:hint="eastAsia"/>
                <w:sz w:val="24"/>
              </w:rPr>
              <w:t>交银施罗德基金管理有限公司</w:t>
            </w:r>
          </w:p>
        </w:tc>
      </w:tr>
      <w:tr w:rsidR="00BB443A" w14:paraId="59DC19EB" w14:textId="77777777" w:rsidTr="00C14794">
        <w:tc>
          <w:tcPr>
            <w:tcW w:w="3776" w:type="dxa"/>
            <w:tcBorders>
              <w:right w:val="nil"/>
            </w:tcBorders>
          </w:tcPr>
          <w:p w14:paraId="650A1AED" w14:textId="77777777" w:rsidR="00BB443A" w:rsidRDefault="00BB443A" w:rsidP="001C72B0">
            <w:pPr>
              <w:widowControl/>
              <w:spacing w:line="360" w:lineRule="auto"/>
              <w:ind w:rightChars="-85" w:right="-178"/>
              <w:jc w:val="left"/>
              <w:rPr>
                <w:sz w:val="24"/>
              </w:rPr>
            </w:pPr>
            <w:r w:rsidRPr="00F75F96">
              <w:rPr>
                <w:rFonts w:hint="eastAsia"/>
                <w:sz w:val="24"/>
              </w:rPr>
              <w:t>基金托管人</w:t>
            </w:r>
          </w:p>
        </w:tc>
        <w:tc>
          <w:tcPr>
            <w:tcW w:w="4961" w:type="dxa"/>
            <w:tcBorders>
              <w:left w:val="nil"/>
            </w:tcBorders>
          </w:tcPr>
          <w:p w14:paraId="4FB7D10F" w14:textId="77777777" w:rsidR="00BB443A" w:rsidRDefault="00BB443A" w:rsidP="00C14794">
            <w:pPr>
              <w:widowControl/>
              <w:spacing w:line="360" w:lineRule="auto"/>
              <w:rPr>
                <w:sz w:val="24"/>
              </w:rPr>
            </w:pPr>
            <w:r w:rsidRPr="00F75F96">
              <w:rPr>
                <w:rFonts w:hint="eastAsia"/>
                <w:sz w:val="24"/>
              </w:rPr>
              <w:t>中国工商银行股份有限公司</w:t>
            </w:r>
          </w:p>
        </w:tc>
      </w:tr>
      <w:tr w:rsidR="00BB443A" w14:paraId="037B4040" w14:textId="77777777" w:rsidTr="00C14794">
        <w:tc>
          <w:tcPr>
            <w:tcW w:w="3776" w:type="dxa"/>
            <w:tcBorders>
              <w:right w:val="nil"/>
            </w:tcBorders>
          </w:tcPr>
          <w:p w14:paraId="6BDB34AB" w14:textId="77777777" w:rsidR="00BB443A" w:rsidRDefault="00BB443A" w:rsidP="001C72B0">
            <w:pPr>
              <w:widowControl/>
              <w:spacing w:line="360" w:lineRule="auto"/>
              <w:ind w:rightChars="-85" w:right="-178"/>
              <w:jc w:val="left"/>
              <w:rPr>
                <w:sz w:val="24"/>
              </w:rPr>
            </w:pPr>
            <w:r w:rsidRPr="00F75F96">
              <w:rPr>
                <w:rFonts w:hint="eastAsia"/>
                <w:sz w:val="24"/>
              </w:rPr>
              <w:t>基金份额持有人</w:t>
            </w:r>
          </w:p>
        </w:tc>
        <w:tc>
          <w:tcPr>
            <w:tcW w:w="4961" w:type="dxa"/>
            <w:tcBorders>
              <w:left w:val="nil"/>
            </w:tcBorders>
          </w:tcPr>
          <w:p w14:paraId="53807E54" w14:textId="77777777" w:rsidR="00BB443A" w:rsidRDefault="00BB443A" w:rsidP="00C14794">
            <w:pPr>
              <w:widowControl/>
              <w:spacing w:line="360" w:lineRule="auto"/>
              <w:rPr>
                <w:sz w:val="24"/>
              </w:rPr>
            </w:pPr>
            <w:r w:rsidRPr="00F75F96">
              <w:rPr>
                <w:rFonts w:hint="eastAsia"/>
                <w:sz w:val="24"/>
              </w:rPr>
              <w:t>根据《基金合同》及相关文件合法取得本基金基金份额的投资者</w:t>
            </w:r>
          </w:p>
        </w:tc>
      </w:tr>
      <w:tr w:rsidR="00BB443A" w14:paraId="6E66BE24" w14:textId="77777777" w:rsidTr="00C14794">
        <w:tc>
          <w:tcPr>
            <w:tcW w:w="3776" w:type="dxa"/>
            <w:tcBorders>
              <w:right w:val="nil"/>
            </w:tcBorders>
          </w:tcPr>
          <w:p w14:paraId="2A5C81A9" w14:textId="77777777" w:rsidR="00BB443A" w:rsidRDefault="00BB443A" w:rsidP="001C72B0">
            <w:pPr>
              <w:widowControl/>
              <w:spacing w:line="360" w:lineRule="auto"/>
              <w:ind w:rightChars="-85" w:right="-178"/>
              <w:jc w:val="left"/>
              <w:rPr>
                <w:sz w:val="24"/>
              </w:rPr>
            </w:pPr>
            <w:r w:rsidRPr="00F75F96">
              <w:rPr>
                <w:rFonts w:hint="eastAsia"/>
                <w:sz w:val="24"/>
              </w:rPr>
              <w:lastRenderedPageBreak/>
              <w:t>基金销售业务</w:t>
            </w:r>
          </w:p>
        </w:tc>
        <w:tc>
          <w:tcPr>
            <w:tcW w:w="4961" w:type="dxa"/>
            <w:tcBorders>
              <w:left w:val="nil"/>
            </w:tcBorders>
          </w:tcPr>
          <w:p w14:paraId="39E702E4" w14:textId="77777777" w:rsidR="00BB443A" w:rsidRDefault="00BB443A" w:rsidP="00C14794">
            <w:pPr>
              <w:widowControl/>
              <w:spacing w:line="360" w:lineRule="auto"/>
              <w:rPr>
                <w:sz w:val="24"/>
              </w:rPr>
            </w:pPr>
            <w:r w:rsidRPr="00F75F96">
              <w:rPr>
                <w:rFonts w:hint="eastAsia"/>
                <w:sz w:val="24"/>
              </w:rPr>
              <w:t>基金销售机构宣传推介基金，发售基金份额，办理基金份额的申购、赎回、转换、转托管及定期定额投资等业务</w:t>
            </w:r>
          </w:p>
        </w:tc>
      </w:tr>
      <w:tr w:rsidR="00BB443A" w14:paraId="57023B77" w14:textId="77777777" w:rsidTr="00C14794">
        <w:tc>
          <w:tcPr>
            <w:tcW w:w="3776" w:type="dxa"/>
            <w:tcBorders>
              <w:right w:val="nil"/>
            </w:tcBorders>
          </w:tcPr>
          <w:p w14:paraId="769958B2" w14:textId="77777777" w:rsidR="00BB443A" w:rsidRDefault="00BB443A" w:rsidP="001C72B0">
            <w:pPr>
              <w:widowControl/>
              <w:spacing w:line="360" w:lineRule="auto"/>
              <w:ind w:rightChars="-85" w:right="-178"/>
              <w:jc w:val="left"/>
              <w:rPr>
                <w:sz w:val="24"/>
              </w:rPr>
            </w:pPr>
            <w:r w:rsidRPr="00F75F96">
              <w:rPr>
                <w:rFonts w:hint="eastAsia"/>
                <w:sz w:val="24"/>
              </w:rPr>
              <w:t>基金代销机构</w:t>
            </w:r>
          </w:p>
        </w:tc>
        <w:tc>
          <w:tcPr>
            <w:tcW w:w="4961" w:type="dxa"/>
            <w:tcBorders>
              <w:left w:val="nil"/>
            </w:tcBorders>
          </w:tcPr>
          <w:p w14:paraId="73EC9AF9" w14:textId="77777777" w:rsidR="00BB443A" w:rsidRDefault="00BB443A" w:rsidP="00C14794">
            <w:pPr>
              <w:widowControl/>
              <w:spacing w:line="360" w:lineRule="auto"/>
              <w:rPr>
                <w:sz w:val="24"/>
              </w:rPr>
            </w:pPr>
            <w:r w:rsidRPr="00F75F96">
              <w:rPr>
                <w:rFonts w:hint="eastAsia"/>
                <w:sz w:val="24"/>
              </w:rPr>
              <w:t>符合《销售办法》和中国证监会规定的其他条件，取得基金代销业务资格，并与基金管理人签订基金销售与服务代理协议，代为办理基金销售业务的代理机构，以及可通过上海证券交易所交易系统办理基金销售业务的会员单位</w:t>
            </w:r>
          </w:p>
        </w:tc>
      </w:tr>
      <w:tr w:rsidR="00BB443A" w14:paraId="5C3FE753" w14:textId="77777777" w:rsidTr="00C14794">
        <w:tc>
          <w:tcPr>
            <w:tcW w:w="3776" w:type="dxa"/>
            <w:tcBorders>
              <w:right w:val="nil"/>
            </w:tcBorders>
          </w:tcPr>
          <w:p w14:paraId="0BB02B8F" w14:textId="77777777" w:rsidR="00BB443A" w:rsidRDefault="00BB443A" w:rsidP="001C72B0">
            <w:pPr>
              <w:widowControl/>
              <w:spacing w:line="360" w:lineRule="auto"/>
              <w:ind w:rightChars="-85" w:right="-178"/>
              <w:jc w:val="left"/>
              <w:rPr>
                <w:sz w:val="24"/>
              </w:rPr>
            </w:pPr>
            <w:r w:rsidRPr="00F75F96">
              <w:rPr>
                <w:rFonts w:hint="eastAsia"/>
                <w:sz w:val="24"/>
              </w:rPr>
              <w:t>会员单位</w:t>
            </w:r>
            <w:r w:rsidRPr="00F75F96">
              <w:rPr>
                <w:rFonts w:hint="eastAsia"/>
                <w:sz w:val="24"/>
              </w:rPr>
              <w:t xml:space="preserve"> </w:t>
            </w:r>
          </w:p>
        </w:tc>
        <w:tc>
          <w:tcPr>
            <w:tcW w:w="4961" w:type="dxa"/>
            <w:tcBorders>
              <w:left w:val="nil"/>
            </w:tcBorders>
          </w:tcPr>
          <w:p w14:paraId="0083D2F0" w14:textId="77777777" w:rsidR="00BB443A" w:rsidRDefault="00BB443A" w:rsidP="00C14794">
            <w:pPr>
              <w:widowControl/>
              <w:spacing w:line="360" w:lineRule="auto"/>
              <w:rPr>
                <w:sz w:val="24"/>
              </w:rPr>
            </w:pPr>
            <w:r w:rsidRPr="00F75F96">
              <w:rPr>
                <w:rFonts w:hint="eastAsia"/>
                <w:sz w:val="24"/>
              </w:rPr>
              <w:t>具有开放式基金代销资格，经上海证券交易所和中国证券登记结算有限责任公司认可的、可通过上海证券交易所交易系统办理开放式基金的认购、申购、赎回和转托管等业务的上海证券交易所会员单位</w:t>
            </w:r>
          </w:p>
        </w:tc>
      </w:tr>
      <w:tr w:rsidR="00BB443A" w14:paraId="7157DB0A" w14:textId="77777777" w:rsidTr="00C14794">
        <w:tc>
          <w:tcPr>
            <w:tcW w:w="3776" w:type="dxa"/>
            <w:tcBorders>
              <w:right w:val="nil"/>
            </w:tcBorders>
          </w:tcPr>
          <w:p w14:paraId="1A9A4674" w14:textId="77777777" w:rsidR="00BB443A" w:rsidRDefault="00BB443A" w:rsidP="001C72B0">
            <w:pPr>
              <w:widowControl/>
              <w:spacing w:line="360" w:lineRule="auto"/>
              <w:ind w:rightChars="-85" w:right="-178"/>
              <w:jc w:val="left"/>
              <w:rPr>
                <w:sz w:val="24"/>
              </w:rPr>
            </w:pPr>
            <w:r w:rsidRPr="00F75F96">
              <w:rPr>
                <w:rFonts w:hint="eastAsia"/>
                <w:sz w:val="24"/>
              </w:rPr>
              <w:t>销售机构</w:t>
            </w:r>
          </w:p>
        </w:tc>
        <w:tc>
          <w:tcPr>
            <w:tcW w:w="4961" w:type="dxa"/>
            <w:tcBorders>
              <w:left w:val="nil"/>
            </w:tcBorders>
          </w:tcPr>
          <w:p w14:paraId="2B8D9347" w14:textId="77777777" w:rsidR="00BB443A" w:rsidRDefault="00BB443A" w:rsidP="00C14794">
            <w:pPr>
              <w:widowControl/>
              <w:spacing w:line="360" w:lineRule="auto"/>
              <w:rPr>
                <w:sz w:val="24"/>
              </w:rPr>
            </w:pPr>
            <w:r w:rsidRPr="00F75F96">
              <w:rPr>
                <w:rFonts w:hint="eastAsia"/>
                <w:sz w:val="24"/>
              </w:rPr>
              <w:t>基金管理人及基金代销机构</w:t>
            </w:r>
          </w:p>
        </w:tc>
      </w:tr>
      <w:tr w:rsidR="00BB443A" w14:paraId="1AE6E88E" w14:textId="77777777" w:rsidTr="00C14794">
        <w:tc>
          <w:tcPr>
            <w:tcW w:w="3776" w:type="dxa"/>
            <w:tcBorders>
              <w:right w:val="nil"/>
            </w:tcBorders>
          </w:tcPr>
          <w:p w14:paraId="527AFD14" w14:textId="77777777" w:rsidR="00BB443A" w:rsidRDefault="00BB443A" w:rsidP="001C72B0">
            <w:pPr>
              <w:widowControl/>
              <w:spacing w:line="360" w:lineRule="auto"/>
              <w:ind w:rightChars="-85" w:right="-178"/>
              <w:jc w:val="left"/>
              <w:rPr>
                <w:sz w:val="24"/>
              </w:rPr>
            </w:pPr>
            <w:r w:rsidRPr="00F75F96">
              <w:rPr>
                <w:rFonts w:hint="eastAsia"/>
                <w:sz w:val="24"/>
              </w:rPr>
              <w:t>基金销售网点</w:t>
            </w:r>
          </w:p>
        </w:tc>
        <w:tc>
          <w:tcPr>
            <w:tcW w:w="4961" w:type="dxa"/>
            <w:tcBorders>
              <w:left w:val="nil"/>
            </w:tcBorders>
          </w:tcPr>
          <w:p w14:paraId="534BB837" w14:textId="77777777" w:rsidR="00BB443A" w:rsidRDefault="00BB443A" w:rsidP="00C14794">
            <w:pPr>
              <w:widowControl/>
              <w:spacing w:line="360" w:lineRule="auto"/>
              <w:rPr>
                <w:sz w:val="24"/>
              </w:rPr>
            </w:pPr>
            <w:r w:rsidRPr="00F75F96">
              <w:rPr>
                <w:rFonts w:hint="eastAsia"/>
                <w:sz w:val="24"/>
              </w:rPr>
              <w:t>基金管理人的直销网点及基金代销机构的代销网点</w:t>
            </w:r>
          </w:p>
        </w:tc>
      </w:tr>
      <w:tr w:rsidR="00BB443A" w14:paraId="0A379709" w14:textId="77777777" w:rsidTr="00C14794">
        <w:tc>
          <w:tcPr>
            <w:tcW w:w="3776" w:type="dxa"/>
            <w:tcBorders>
              <w:right w:val="nil"/>
            </w:tcBorders>
          </w:tcPr>
          <w:p w14:paraId="27744982" w14:textId="77777777" w:rsidR="00BB443A" w:rsidRDefault="00BB443A" w:rsidP="001C72B0">
            <w:pPr>
              <w:widowControl/>
              <w:spacing w:line="360" w:lineRule="auto"/>
              <w:ind w:rightChars="-85" w:right="-178"/>
              <w:jc w:val="left"/>
              <w:rPr>
                <w:sz w:val="24"/>
              </w:rPr>
            </w:pPr>
            <w:r w:rsidRPr="00F75F96">
              <w:rPr>
                <w:rFonts w:hint="eastAsia"/>
                <w:sz w:val="24"/>
              </w:rPr>
              <w:t>注册登记业务</w:t>
            </w:r>
          </w:p>
        </w:tc>
        <w:tc>
          <w:tcPr>
            <w:tcW w:w="4961" w:type="dxa"/>
            <w:tcBorders>
              <w:left w:val="nil"/>
            </w:tcBorders>
          </w:tcPr>
          <w:p w14:paraId="3334C35D" w14:textId="77777777" w:rsidR="00BB443A" w:rsidRDefault="00BB443A" w:rsidP="00C14794">
            <w:pPr>
              <w:widowControl/>
              <w:spacing w:line="360" w:lineRule="auto"/>
              <w:rPr>
                <w:sz w:val="24"/>
              </w:rPr>
            </w:pPr>
            <w:r w:rsidRPr="00F75F96">
              <w:rPr>
                <w:rFonts w:hint="eastAsia"/>
                <w:sz w:val="24"/>
              </w:rPr>
              <w:t>基金登记、存管、清算和交收业务，具体内容包括投资者基金账户管理、基金份额注册登记、清算及基金交易确认、发放红利、建立并保管基金份额持有人名册、办理非交易过户业务等</w:t>
            </w:r>
          </w:p>
        </w:tc>
      </w:tr>
      <w:tr w:rsidR="00BB443A" w14:paraId="3C7844C6" w14:textId="77777777" w:rsidTr="00C14794">
        <w:tc>
          <w:tcPr>
            <w:tcW w:w="3776" w:type="dxa"/>
            <w:tcBorders>
              <w:right w:val="nil"/>
            </w:tcBorders>
          </w:tcPr>
          <w:p w14:paraId="11A9FC5B" w14:textId="77777777" w:rsidR="00BB443A" w:rsidRDefault="00BB443A" w:rsidP="001C72B0">
            <w:pPr>
              <w:widowControl/>
              <w:spacing w:line="360" w:lineRule="auto"/>
              <w:ind w:rightChars="-85" w:right="-178"/>
              <w:jc w:val="left"/>
              <w:rPr>
                <w:sz w:val="24"/>
              </w:rPr>
            </w:pPr>
            <w:r w:rsidRPr="00F75F96">
              <w:rPr>
                <w:rFonts w:hint="eastAsia"/>
                <w:sz w:val="24"/>
              </w:rPr>
              <w:t>基金注册登记机构</w:t>
            </w:r>
          </w:p>
        </w:tc>
        <w:tc>
          <w:tcPr>
            <w:tcW w:w="4961" w:type="dxa"/>
            <w:tcBorders>
              <w:left w:val="nil"/>
            </w:tcBorders>
          </w:tcPr>
          <w:p w14:paraId="4142D87F" w14:textId="77777777" w:rsidR="00BB443A" w:rsidRDefault="00BB443A" w:rsidP="00C14794">
            <w:pPr>
              <w:widowControl/>
              <w:spacing w:line="360" w:lineRule="auto"/>
              <w:rPr>
                <w:sz w:val="24"/>
              </w:rPr>
            </w:pPr>
            <w:r w:rsidRPr="00F75F96">
              <w:rPr>
                <w:rFonts w:hint="eastAsia"/>
                <w:sz w:val="24"/>
              </w:rPr>
              <w:t>交银施罗德基金管理有限公司或其委托的其他符合条件的办理基金注册登记业务的机构</w:t>
            </w:r>
          </w:p>
        </w:tc>
      </w:tr>
      <w:tr w:rsidR="00BB443A" w14:paraId="4683A440" w14:textId="77777777" w:rsidTr="00C14794">
        <w:tc>
          <w:tcPr>
            <w:tcW w:w="3776" w:type="dxa"/>
            <w:tcBorders>
              <w:right w:val="nil"/>
            </w:tcBorders>
          </w:tcPr>
          <w:p w14:paraId="6CF32217" w14:textId="77777777" w:rsidR="00BB443A" w:rsidRDefault="00BB443A" w:rsidP="001C72B0">
            <w:pPr>
              <w:widowControl/>
              <w:spacing w:line="360" w:lineRule="auto"/>
              <w:ind w:rightChars="-85" w:right="-178"/>
              <w:jc w:val="left"/>
              <w:rPr>
                <w:sz w:val="24"/>
              </w:rPr>
            </w:pPr>
            <w:r w:rsidRPr="00F75F96">
              <w:rPr>
                <w:rFonts w:hint="eastAsia"/>
                <w:sz w:val="24"/>
              </w:rPr>
              <w:t>《基金合同》当事人</w:t>
            </w:r>
          </w:p>
        </w:tc>
        <w:tc>
          <w:tcPr>
            <w:tcW w:w="4961" w:type="dxa"/>
            <w:tcBorders>
              <w:left w:val="nil"/>
            </w:tcBorders>
          </w:tcPr>
          <w:p w14:paraId="466FB51B" w14:textId="77777777" w:rsidR="00BB443A" w:rsidRDefault="00BB443A" w:rsidP="00C14794">
            <w:pPr>
              <w:widowControl/>
              <w:spacing w:line="360" w:lineRule="auto"/>
              <w:rPr>
                <w:sz w:val="24"/>
              </w:rPr>
            </w:pPr>
            <w:r w:rsidRPr="00F75F96">
              <w:rPr>
                <w:rFonts w:hint="eastAsia"/>
                <w:sz w:val="24"/>
              </w:rPr>
              <w:t>受《基金合同》约束，根据《基金合同》享有权利并承担义务的法律主体，包括基金管理人、基金托管人和基金份额持有人</w:t>
            </w:r>
          </w:p>
        </w:tc>
      </w:tr>
      <w:tr w:rsidR="00BB443A" w14:paraId="4A39265A" w14:textId="77777777" w:rsidTr="00C14794">
        <w:tc>
          <w:tcPr>
            <w:tcW w:w="3776" w:type="dxa"/>
            <w:tcBorders>
              <w:right w:val="nil"/>
            </w:tcBorders>
          </w:tcPr>
          <w:p w14:paraId="4341041D" w14:textId="77777777" w:rsidR="00BB443A" w:rsidRDefault="00BB443A" w:rsidP="001C72B0">
            <w:pPr>
              <w:widowControl/>
              <w:spacing w:line="360" w:lineRule="auto"/>
              <w:ind w:rightChars="-85" w:right="-178"/>
              <w:jc w:val="left"/>
              <w:rPr>
                <w:sz w:val="24"/>
              </w:rPr>
            </w:pPr>
            <w:r w:rsidRPr="00F75F96">
              <w:rPr>
                <w:rFonts w:hint="eastAsia"/>
                <w:sz w:val="24"/>
              </w:rPr>
              <w:lastRenderedPageBreak/>
              <w:t>个人投资者</w:t>
            </w:r>
          </w:p>
        </w:tc>
        <w:tc>
          <w:tcPr>
            <w:tcW w:w="4961" w:type="dxa"/>
            <w:tcBorders>
              <w:left w:val="nil"/>
            </w:tcBorders>
          </w:tcPr>
          <w:p w14:paraId="3047B6B6" w14:textId="77777777" w:rsidR="00BB443A" w:rsidRDefault="00BB443A" w:rsidP="00C14794">
            <w:pPr>
              <w:widowControl/>
              <w:spacing w:line="360" w:lineRule="auto"/>
              <w:rPr>
                <w:sz w:val="24"/>
              </w:rPr>
            </w:pPr>
            <w:r w:rsidRPr="00F75F96">
              <w:rPr>
                <w:rFonts w:hint="eastAsia"/>
                <w:sz w:val="24"/>
              </w:rPr>
              <w:t>符合法律法规规定的条件可以投资开放式证券投资基金的自然人</w:t>
            </w:r>
          </w:p>
        </w:tc>
      </w:tr>
      <w:tr w:rsidR="00BB443A" w14:paraId="7FBB2983" w14:textId="77777777" w:rsidTr="00C14794">
        <w:tc>
          <w:tcPr>
            <w:tcW w:w="3776" w:type="dxa"/>
            <w:tcBorders>
              <w:right w:val="nil"/>
            </w:tcBorders>
          </w:tcPr>
          <w:p w14:paraId="0D813A6B" w14:textId="77777777" w:rsidR="00BB443A" w:rsidRDefault="00BB443A" w:rsidP="001C72B0">
            <w:pPr>
              <w:widowControl/>
              <w:spacing w:line="360" w:lineRule="auto"/>
              <w:ind w:rightChars="-85" w:right="-178"/>
              <w:jc w:val="left"/>
              <w:rPr>
                <w:sz w:val="24"/>
              </w:rPr>
            </w:pPr>
            <w:r w:rsidRPr="00F75F96">
              <w:rPr>
                <w:rFonts w:hint="eastAsia"/>
                <w:sz w:val="24"/>
              </w:rPr>
              <w:t>机构投资者</w:t>
            </w:r>
          </w:p>
        </w:tc>
        <w:tc>
          <w:tcPr>
            <w:tcW w:w="4961" w:type="dxa"/>
            <w:tcBorders>
              <w:left w:val="nil"/>
            </w:tcBorders>
          </w:tcPr>
          <w:p w14:paraId="31AAC7AE" w14:textId="77777777" w:rsidR="00BB443A" w:rsidRDefault="00BB443A" w:rsidP="00C14794">
            <w:pPr>
              <w:widowControl/>
              <w:spacing w:line="360" w:lineRule="auto"/>
              <w:rPr>
                <w:sz w:val="24"/>
              </w:rPr>
            </w:pPr>
            <w:r w:rsidRPr="00F75F96">
              <w:rPr>
                <w:rFonts w:hint="eastAsia"/>
                <w:sz w:val="24"/>
              </w:rPr>
              <w:t>符合法律法规规定可以投资开放式证券投资基金的在中国合法注册登记并存续或经政府有关部门批准设立的并存续的企业法人、事业法人、社会团体和其他组织</w:t>
            </w:r>
          </w:p>
        </w:tc>
      </w:tr>
      <w:tr w:rsidR="00BB443A" w14:paraId="6781B484" w14:textId="77777777" w:rsidTr="00C14794">
        <w:tc>
          <w:tcPr>
            <w:tcW w:w="3776" w:type="dxa"/>
            <w:tcBorders>
              <w:right w:val="nil"/>
            </w:tcBorders>
          </w:tcPr>
          <w:p w14:paraId="4A34757C" w14:textId="77777777" w:rsidR="00BB443A" w:rsidRDefault="00BB443A" w:rsidP="001C72B0">
            <w:pPr>
              <w:widowControl/>
              <w:spacing w:line="360" w:lineRule="auto"/>
              <w:ind w:rightChars="-85" w:right="-178"/>
              <w:jc w:val="left"/>
              <w:rPr>
                <w:sz w:val="24"/>
              </w:rPr>
            </w:pPr>
            <w:r w:rsidRPr="00F75F96">
              <w:rPr>
                <w:rFonts w:hint="eastAsia"/>
                <w:sz w:val="24"/>
              </w:rPr>
              <w:t>合格境外机构投资者</w:t>
            </w:r>
          </w:p>
        </w:tc>
        <w:tc>
          <w:tcPr>
            <w:tcW w:w="4961" w:type="dxa"/>
            <w:tcBorders>
              <w:left w:val="nil"/>
            </w:tcBorders>
          </w:tcPr>
          <w:p w14:paraId="598BE94A" w14:textId="77777777" w:rsidR="00BB443A" w:rsidRDefault="00BB443A" w:rsidP="00C14794">
            <w:pPr>
              <w:widowControl/>
              <w:spacing w:line="360" w:lineRule="auto"/>
              <w:rPr>
                <w:sz w:val="24"/>
              </w:rPr>
            </w:pPr>
            <w:r w:rsidRPr="00F75F96">
              <w:rPr>
                <w:rFonts w:hint="eastAsia"/>
                <w:sz w:val="24"/>
              </w:rPr>
              <w:t>符合《合格境外机构投资者境内证券投资管理办法》及相关法律法规规定的可投资于中国境内合法募集的证券投资基金的中国境外的基金管理机构、保险公司、证券公司以及其他资产管理机构</w:t>
            </w:r>
          </w:p>
        </w:tc>
      </w:tr>
      <w:tr w:rsidR="00BB443A" w14:paraId="77AD738C" w14:textId="77777777" w:rsidTr="00C14794">
        <w:tc>
          <w:tcPr>
            <w:tcW w:w="3776" w:type="dxa"/>
            <w:tcBorders>
              <w:right w:val="nil"/>
            </w:tcBorders>
          </w:tcPr>
          <w:p w14:paraId="75F716B9" w14:textId="77777777" w:rsidR="00BB443A" w:rsidRDefault="00BB443A" w:rsidP="001C72B0">
            <w:pPr>
              <w:widowControl/>
              <w:spacing w:line="360" w:lineRule="auto"/>
              <w:ind w:rightChars="-85" w:right="-178"/>
              <w:jc w:val="left"/>
              <w:rPr>
                <w:sz w:val="24"/>
              </w:rPr>
            </w:pPr>
            <w:r w:rsidRPr="00F75F96">
              <w:rPr>
                <w:rFonts w:hint="eastAsia"/>
                <w:sz w:val="24"/>
              </w:rPr>
              <w:t>投资者</w:t>
            </w:r>
          </w:p>
        </w:tc>
        <w:tc>
          <w:tcPr>
            <w:tcW w:w="4961" w:type="dxa"/>
            <w:tcBorders>
              <w:left w:val="nil"/>
            </w:tcBorders>
          </w:tcPr>
          <w:p w14:paraId="232FB131" w14:textId="77777777" w:rsidR="00BB443A" w:rsidRDefault="00BB443A" w:rsidP="00C14794">
            <w:pPr>
              <w:widowControl/>
              <w:spacing w:line="360" w:lineRule="auto"/>
              <w:rPr>
                <w:sz w:val="24"/>
              </w:rPr>
            </w:pPr>
            <w:r w:rsidRPr="00F75F96">
              <w:rPr>
                <w:rFonts w:hint="eastAsia"/>
                <w:sz w:val="24"/>
              </w:rPr>
              <w:t>个人投资者、机构投资者、合格境外机构投资者和法律法规或中国证监会允许购买开放式证券投资基金的其他投资者的总称</w:t>
            </w:r>
          </w:p>
        </w:tc>
      </w:tr>
      <w:tr w:rsidR="00BB443A" w14:paraId="60943689" w14:textId="77777777" w:rsidTr="00C14794">
        <w:tc>
          <w:tcPr>
            <w:tcW w:w="3776" w:type="dxa"/>
            <w:tcBorders>
              <w:right w:val="nil"/>
            </w:tcBorders>
          </w:tcPr>
          <w:p w14:paraId="5436BE64" w14:textId="77777777" w:rsidR="00BB443A" w:rsidRDefault="00BB443A" w:rsidP="001C72B0">
            <w:pPr>
              <w:widowControl/>
              <w:spacing w:line="360" w:lineRule="auto"/>
              <w:ind w:rightChars="-85" w:right="-178"/>
              <w:jc w:val="left"/>
              <w:rPr>
                <w:sz w:val="24"/>
              </w:rPr>
            </w:pPr>
            <w:r w:rsidRPr="00F75F96">
              <w:rPr>
                <w:rFonts w:hint="eastAsia"/>
                <w:sz w:val="24"/>
              </w:rPr>
              <w:t>《基金合同》生效日</w:t>
            </w:r>
          </w:p>
        </w:tc>
        <w:tc>
          <w:tcPr>
            <w:tcW w:w="4961" w:type="dxa"/>
            <w:tcBorders>
              <w:left w:val="nil"/>
            </w:tcBorders>
          </w:tcPr>
          <w:p w14:paraId="5332D7F8" w14:textId="77777777" w:rsidR="00BB443A" w:rsidRDefault="00BB443A" w:rsidP="00C14794">
            <w:pPr>
              <w:widowControl/>
              <w:spacing w:line="360" w:lineRule="auto"/>
              <w:rPr>
                <w:sz w:val="24"/>
              </w:rPr>
            </w:pPr>
            <w:r w:rsidRPr="00F75F96">
              <w:rPr>
                <w:rFonts w:hint="eastAsia"/>
                <w:sz w:val="24"/>
              </w:rPr>
              <w:t>基金募集达到法律法规规定及《基金合同》约定的条件，基金管理人聘请法定机构验资并办理完毕基金备案手续，获得中国证监会书面确认之日</w:t>
            </w:r>
          </w:p>
        </w:tc>
      </w:tr>
      <w:tr w:rsidR="00BB443A" w14:paraId="33203E24" w14:textId="77777777" w:rsidTr="00C14794">
        <w:tc>
          <w:tcPr>
            <w:tcW w:w="3776" w:type="dxa"/>
            <w:tcBorders>
              <w:right w:val="nil"/>
            </w:tcBorders>
          </w:tcPr>
          <w:p w14:paraId="30FCFFC2" w14:textId="77777777" w:rsidR="00BB443A" w:rsidRDefault="00BB443A" w:rsidP="001C72B0">
            <w:pPr>
              <w:widowControl/>
              <w:spacing w:line="360" w:lineRule="auto"/>
              <w:ind w:rightChars="-85" w:right="-178"/>
              <w:jc w:val="left"/>
              <w:rPr>
                <w:sz w:val="24"/>
              </w:rPr>
            </w:pPr>
            <w:r w:rsidRPr="00F75F96">
              <w:rPr>
                <w:rFonts w:hint="eastAsia"/>
                <w:sz w:val="24"/>
              </w:rPr>
              <w:t>募集期</w:t>
            </w:r>
          </w:p>
        </w:tc>
        <w:tc>
          <w:tcPr>
            <w:tcW w:w="4961" w:type="dxa"/>
            <w:tcBorders>
              <w:left w:val="nil"/>
            </w:tcBorders>
          </w:tcPr>
          <w:p w14:paraId="74EC9515" w14:textId="77777777" w:rsidR="00BB443A" w:rsidRDefault="00BB443A" w:rsidP="00C14794">
            <w:pPr>
              <w:widowControl/>
              <w:spacing w:line="360" w:lineRule="auto"/>
              <w:rPr>
                <w:sz w:val="24"/>
              </w:rPr>
            </w:pPr>
            <w:r w:rsidRPr="00F75F96">
              <w:rPr>
                <w:rFonts w:hint="eastAsia"/>
                <w:sz w:val="24"/>
              </w:rPr>
              <w:t>自基金份额发售之日起至发售结束之日止的期间，最长不超过</w:t>
            </w:r>
            <w:r w:rsidRPr="00F75F96">
              <w:rPr>
                <w:rFonts w:hint="eastAsia"/>
                <w:sz w:val="24"/>
              </w:rPr>
              <w:t>3</w:t>
            </w:r>
            <w:r w:rsidRPr="00F75F96">
              <w:rPr>
                <w:rFonts w:hint="eastAsia"/>
                <w:sz w:val="24"/>
              </w:rPr>
              <w:t>个月的期限</w:t>
            </w:r>
          </w:p>
        </w:tc>
      </w:tr>
      <w:tr w:rsidR="00BB443A" w14:paraId="5A661847" w14:textId="77777777" w:rsidTr="00C14794">
        <w:tc>
          <w:tcPr>
            <w:tcW w:w="3776" w:type="dxa"/>
            <w:tcBorders>
              <w:right w:val="nil"/>
            </w:tcBorders>
          </w:tcPr>
          <w:p w14:paraId="76FCBA20" w14:textId="77777777" w:rsidR="00BB443A" w:rsidRDefault="00BB443A" w:rsidP="001C72B0">
            <w:pPr>
              <w:widowControl/>
              <w:spacing w:line="360" w:lineRule="auto"/>
              <w:ind w:rightChars="-85" w:right="-178"/>
              <w:jc w:val="left"/>
              <w:rPr>
                <w:sz w:val="24"/>
              </w:rPr>
            </w:pPr>
            <w:r w:rsidRPr="00F75F96">
              <w:rPr>
                <w:rFonts w:hint="eastAsia"/>
                <w:sz w:val="24"/>
              </w:rPr>
              <w:t>基金存续期</w:t>
            </w:r>
          </w:p>
        </w:tc>
        <w:tc>
          <w:tcPr>
            <w:tcW w:w="4961" w:type="dxa"/>
            <w:tcBorders>
              <w:left w:val="nil"/>
            </w:tcBorders>
          </w:tcPr>
          <w:p w14:paraId="587D4FAA" w14:textId="77777777" w:rsidR="00BB443A" w:rsidRDefault="00BB443A" w:rsidP="00C14794">
            <w:pPr>
              <w:widowControl/>
              <w:spacing w:line="360" w:lineRule="auto"/>
              <w:rPr>
                <w:sz w:val="24"/>
              </w:rPr>
            </w:pPr>
            <w:r w:rsidRPr="00F75F96">
              <w:rPr>
                <w:rFonts w:hint="eastAsia"/>
                <w:sz w:val="24"/>
              </w:rPr>
              <w:t>《基金合同》生效后合法存续的不定期之期间</w:t>
            </w:r>
          </w:p>
        </w:tc>
      </w:tr>
      <w:tr w:rsidR="00BB443A" w14:paraId="75C7D470" w14:textId="77777777" w:rsidTr="00C14794">
        <w:tc>
          <w:tcPr>
            <w:tcW w:w="3776" w:type="dxa"/>
            <w:tcBorders>
              <w:right w:val="nil"/>
            </w:tcBorders>
          </w:tcPr>
          <w:p w14:paraId="19BE4EBC" w14:textId="77777777" w:rsidR="00BB443A" w:rsidRDefault="00BB443A" w:rsidP="001C72B0">
            <w:pPr>
              <w:widowControl/>
              <w:spacing w:line="360" w:lineRule="auto"/>
              <w:ind w:rightChars="-85" w:right="-178"/>
              <w:jc w:val="left"/>
              <w:rPr>
                <w:sz w:val="24"/>
              </w:rPr>
            </w:pPr>
            <w:r w:rsidRPr="00F75F96">
              <w:rPr>
                <w:rFonts w:hint="eastAsia"/>
                <w:sz w:val="24"/>
              </w:rPr>
              <w:t>日</w:t>
            </w:r>
            <w:r w:rsidRPr="00F75F96">
              <w:rPr>
                <w:rFonts w:hint="eastAsia"/>
                <w:sz w:val="24"/>
              </w:rPr>
              <w:t>/</w:t>
            </w:r>
            <w:r w:rsidRPr="00F75F96">
              <w:rPr>
                <w:rFonts w:hint="eastAsia"/>
                <w:sz w:val="24"/>
              </w:rPr>
              <w:t>天</w:t>
            </w:r>
          </w:p>
        </w:tc>
        <w:tc>
          <w:tcPr>
            <w:tcW w:w="4961" w:type="dxa"/>
            <w:tcBorders>
              <w:left w:val="nil"/>
            </w:tcBorders>
          </w:tcPr>
          <w:p w14:paraId="34DF4E33" w14:textId="77777777" w:rsidR="00BB443A" w:rsidRDefault="00BB443A" w:rsidP="00C14794">
            <w:pPr>
              <w:widowControl/>
              <w:spacing w:line="360" w:lineRule="auto"/>
              <w:rPr>
                <w:sz w:val="24"/>
              </w:rPr>
            </w:pPr>
            <w:r w:rsidRPr="00F75F96">
              <w:rPr>
                <w:rFonts w:hint="eastAsia"/>
                <w:sz w:val="24"/>
              </w:rPr>
              <w:t>公历日</w:t>
            </w:r>
          </w:p>
        </w:tc>
      </w:tr>
      <w:tr w:rsidR="00BB443A" w14:paraId="35C70183" w14:textId="77777777" w:rsidTr="00C14794">
        <w:tc>
          <w:tcPr>
            <w:tcW w:w="3776" w:type="dxa"/>
            <w:tcBorders>
              <w:right w:val="nil"/>
            </w:tcBorders>
          </w:tcPr>
          <w:p w14:paraId="0E2DCBB2" w14:textId="77777777" w:rsidR="00BB443A" w:rsidRDefault="00BB443A" w:rsidP="001C72B0">
            <w:pPr>
              <w:widowControl/>
              <w:spacing w:line="360" w:lineRule="auto"/>
              <w:ind w:rightChars="-85" w:right="-178"/>
              <w:jc w:val="left"/>
              <w:rPr>
                <w:sz w:val="24"/>
              </w:rPr>
            </w:pPr>
            <w:r w:rsidRPr="00F75F96">
              <w:rPr>
                <w:rFonts w:hint="eastAsia"/>
                <w:sz w:val="24"/>
              </w:rPr>
              <w:t>月</w:t>
            </w:r>
          </w:p>
        </w:tc>
        <w:tc>
          <w:tcPr>
            <w:tcW w:w="4961" w:type="dxa"/>
            <w:tcBorders>
              <w:left w:val="nil"/>
            </w:tcBorders>
          </w:tcPr>
          <w:p w14:paraId="0DEC1AA6" w14:textId="77777777" w:rsidR="00BB443A" w:rsidRDefault="00BB443A" w:rsidP="00C14794">
            <w:pPr>
              <w:widowControl/>
              <w:spacing w:line="360" w:lineRule="auto"/>
              <w:rPr>
                <w:sz w:val="24"/>
              </w:rPr>
            </w:pPr>
            <w:r w:rsidRPr="00F75F96">
              <w:rPr>
                <w:rFonts w:hint="eastAsia"/>
                <w:sz w:val="24"/>
              </w:rPr>
              <w:t>公历月</w:t>
            </w:r>
          </w:p>
        </w:tc>
      </w:tr>
      <w:tr w:rsidR="00BB443A" w14:paraId="476EBCF3" w14:textId="77777777" w:rsidTr="00C14794">
        <w:tc>
          <w:tcPr>
            <w:tcW w:w="3776" w:type="dxa"/>
            <w:tcBorders>
              <w:right w:val="nil"/>
            </w:tcBorders>
          </w:tcPr>
          <w:p w14:paraId="2E91C2B3" w14:textId="77777777" w:rsidR="00BB443A" w:rsidRDefault="00BB443A" w:rsidP="001C72B0">
            <w:pPr>
              <w:widowControl/>
              <w:spacing w:line="360" w:lineRule="auto"/>
              <w:ind w:rightChars="-85" w:right="-178"/>
              <w:jc w:val="left"/>
              <w:rPr>
                <w:sz w:val="24"/>
              </w:rPr>
            </w:pPr>
            <w:r w:rsidRPr="00F75F96">
              <w:rPr>
                <w:rFonts w:hint="eastAsia"/>
                <w:sz w:val="24"/>
              </w:rPr>
              <w:t>工作日</w:t>
            </w:r>
          </w:p>
        </w:tc>
        <w:tc>
          <w:tcPr>
            <w:tcW w:w="4961" w:type="dxa"/>
            <w:tcBorders>
              <w:left w:val="nil"/>
            </w:tcBorders>
          </w:tcPr>
          <w:p w14:paraId="28E72B24" w14:textId="77777777" w:rsidR="00BB443A" w:rsidRDefault="00BB443A" w:rsidP="00C14794">
            <w:pPr>
              <w:widowControl/>
              <w:spacing w:line="360" w:lineRule="auto"/>
              <w:rPr>
                <w:sz w:val="24"/>
              </w:rPr>
            </w:pPr>
            <w:r w:rsidRPr="00F75F96">
              <w:rPr>
                <w:rFonts w:hint="eastAsia"/>
                <w:sz w:val="24"/>
              </w:rPr>
              <w:t>上海证券交易所和深圳证券交易所的正常交易日</w:t>
            </w:r>
          </w:p>
        </w:tc>
      </w:tr>
      <w:tr w:rsidR="00BB443A" w14:paraId="1A3E500D" w14:textId="77777777" w:rsidTr="00C14794">
        <w:tc>
          <w:tcPr>
            <w:tcW w:w="3776" w:type="dxa"/>
            <w:tcBorders>
              <w:right w:val="nil"/>
            </w:tcBorders>
          </w:tcPr>
          <w:p w14:paraId="7E538AF1" w14:textId="77777777" w:rsidR="00BB443A" w:rsidRDefault="00BB443A" w:rsidP="001C72B0">
            <w:pPr>
              <w:widowControl/>
              <w:spacing w:line="360" w:lineRule="auto"/>
              <w:ind w:rightChars="-85" w:right="-178"/>
              <w:jc w:val="left"/>
              <w:rPr>
                <w:sz w:val="24"/>
              </w:rPr>
            </w:pPr>
            <w:r w:rsidRPr="00F75F96">
              <w:rPr>
                <w:rFonts w:hint="eastAsia"/>
                <w:sz w:val="24"/>
              </w:rPr>
              <w:lastRenderedPageBreak/>
              <w:t>开放日</w:t>
            </w:r>
          </w:p>
        </w:tc>
        <w:tc>
          <w:tcPr>
            <w:tcW w:w="4961" w:type="dxa"/>
            <w:tcBorders>
              <w:left w:val="nil"/>
            </w:tcBorders>
          </w:tcPr>
          <w:p w14:paraId="6606497E" w14:textId="77777777" w:rsidR="00BB443A" w:rsidRDefault="00BB443A" w:rsidP="00C14794">
            <w:pPr>
              <w:widowControl/>
              <w:spacing w:line="360" w:lineRule="auto"/>
              <w:rPr>
                <w:sz w:val="24"/>
              </w:rPr>
            </w:pPr>
            <w:r w:rsidRPr="00F75F96">
              <w:rPr>
                <w:rFonts w:hint="eastAsia"/>
                <w:sz w:val="24"/>
              </w:rPr>
              <w:t>销售机构办理本基金份额申购、赎回等业务的工作日</w:t>
            </w:r>
          </w:p>
        </w:tc>
      </w:tr>
      <w:tr w:rsidR="00BB443A" w14:paraId="40AEB070" w14:textId="77777777" w:rsidTr="00C14794">
        <w:tc>
          <w:tcPr>
            <w:tcW w:w="3776" w:type="dxa"/>
            <w:tcBorders>
              <w:right w:val="nil"/>
            </w:tcBorders>
          </w:tcPr>
          <w:p w14:paraId="6391BE10" w14:textId="77777777" w:rsidR="00BB443A" w:rsidRDefault="00BB443A" w:rsidP="001C72B0">
            <w:pPr>
              <w:widowControl/>
              <w:spacing w:line="360" w:lineRule="auto"/>
              <w:ind w:rightChars="-85" w:right="-178"/>
              <w:jc w:val="left"/>
              <w:rPr>
                <w:sz w:val="24"/>
              </w:rPr>
            </w:pPr>
            <w:r w:rsidRPr="00F75F96">
              <w:rPr>
                <w:rFonts w:hint="eastAsia"/>
                <w:sz w:val="24"/>
              </w:rPr>
              <w:t>T</w:t>
            </w:r>
            <w:r w:rsidRPr="00F75F96">
              <w:rPr>
                <w:rFonts w:hint="eastAsia"/>
                <w:sz w:val="24"/>
              </w:rPr>
              <w:t>日</w:t>
            </w:r>
          </w:p>
        </w:tc>
        <w:tc>
          <w:tcPr>
            <w:tcW w:w="4961" w:type="dxa"/>
            <w:tcBorders>
              <w:left w:val="nil"/>
            </w:tcBorders>
          </w:tcPr>
          <w:p w14:paraId="6935669E" w14:textId="77777777" w:rsidR="00BB443A" w:rsidRDefault="00BB443A" w:rsidP="00C14794">
            <w:pPr>
              <w:widowControl/>
              <w:spacing w:line="360" w:lineRule="auto"/>
              <w:rPr>
                <w:sz w:val="24"/>
              </w:rPr>
            </w:pPr>
            <w:r w:rsidRPr="00F75F96">
              <w:rPr>
                <w:rFonts w:hint="eastAsia"/>
                <w:sz w:val="24"/>
              </w:rPr>
              <w:t>申购、赎回或办理其他基金业务的申请日</w:t>
            </w:r>
          </w:p>
        </w:tc>
      </w:tr>
      <w:tr w:rsidR="00BB443A" w14:paraId="08AA8766" w14:textId="77777777" w:rsidTr="00C14794">
        <w:tc>
          <w:tcPr>
            <w:tcW w:w="3776" w:type="dxa"/>
            <w:tcBorders>
              <w:right w:val="nil"/>
            </w:tcBorders>
          </w:tcPr>
          <w:p w14:paraId="08B387E4" w14:textId="77777777" w:rsidR="00BB443A" w:rsidRDefault="00BB443A" w:rsidP="001C72B0">
            <w:pPr>
              <w:widowControl/>
              <w:spacing w:line="360" w:lineRule="auto"/>
              <w:ind w:rightChars="-85" w:right="-178"/>
              <w:jc w:val="left"/>
              <w:rPr>
                <w:sz w:val="24"/>
              </w:rPr>
            </w:pPr>
            <w:r w:rsidRPr="00F75F96">
              <w:rPr>
                <w:rFonts w:hint="eastAsia"/>
                <w:sz w:val="24"/>
              </w:rPr>
              <w:t>T+n</w:t>
            </w:r>
            <w:r w:rsidRPr="00F75F96">
              <w:rPr>
                <w:rFonts w:hint="eastAsia"/>
                <w:sz w:val="24"/>
              </w:rPr>
              <w:t>日</w:t>
            </w:r>
          </w:p>
        </w:tc>
        <w:tc>
          <w:tcPr>
            <w:tcW w:w="4961" w:type="dxa"/>
            <w:tcBorders>
              <w:left w:val="nil"/>
            </w:tcBorders>
          </w:tcPr>
          <w:p w14:paraId="6A70E914" w14:textId="77777777" w:rsidR="00BB443A" w:rsidRDefault="00BB443A" w:rsidP="00C14794">
            <w:pPr>
              <w:widowControl/>
              <w:spacing w:line="360" w:lineRule="auto"/>
              <w:rPr>
                <w:sz w:val="24"/>
              </w:rPr>
            </w:pPr>
            <w:r w:rsidRPr="00F75F96">
              <w:rPr>
                <w:rFonts w:hint="eastAsia"/>
                <w:sz w:val="24"/>
              </w:rPr>
              <w:t>自</w:t>
            </w:r>
            <w:r w:rsidRPr="00F75F96">
              <w:rPr>
                <w:rFonts w:hint="eastAsia"/>
                <w:sz w:val="24"/>
              </w:rPr>
              <w:t>T</w:t>
            </w:r>
            <w:r w:rsidRPr="00F75F96">
              <w:rPr>
                <w:rFonts w:hint="eastAsia"/>
                <w:sz w:val="24"/>
              </w:rPr>
              <w:t>日起第</w:t>
            </w:r>
            <w:r w:rsidRPr="00F75F96">
              <w:rPr>
                <w:rFonts w:hint="eastAsia"/>
                <w:sz w:val="24"/>
              </w:rPr>
              <w:t>n</w:t>
            </w:r>
            <w:r w:rsidRPr="00F75F96">
              <w:rPr>
                <w:rFonts w:hint="eastAsia"/>
                <w:sz w:val="24"/>
              </w:rPr>
              <w:t>个工作日（不包含</w:t>
            </w:r>
            <w:r w:rsidRPr="00F75F96">
              <w:rPr>
                <w:rFonts w:hint="eastAsia"/>
                <w:sz w:val="24"/>
              </w:rPr>
              <w:t>T</w:t>
            </w:r>
            <w:r w:rsidRPr="00F75F96">
              <w:rPr>
                <w:rFonts w:hint="eastAsia"/>
                <w:sz w:val="24"/>
              </w:rPr>
              <w:t>日）</w:t>
            </w:r>
          </w:p>
        </w:tc>
      </w:tr>
      <w:tr w:rsidR="00BB443A" w14:paraId="013EA346" w14:textId="77777777" w:rsidTr="00C14794">
        <w:tc>
          <w:tcPr>
            <w:tcW w:w="3776" w:type="dxa"/>
            <w:tcBorders>
              <w:right w:val="nil"/>
            </w:tcBorders>
          </w:tcPr>
          <w:p w14:paraId="11191372" w14:textId="77777777" w:rsidR="00BB443A" w:rsidRDefault="00BB443A" w:rsidP="001C72B0">
            <w:pPr>
              <w:widowControl/>
              <w:spacing w:line="360" w:lineRule="auto"/>
              <w:ind w:rightChars="-85" w:right="-178"/>
              <w:jc w:val="left"/>
              <w:rPr>
                <w:sz w:val="24"/>
              </w:rPr>
            </w:pPr>
            <w:r w:rsidRPr="00F75F96">
              <w:rPr>
                <w:rFonts w:hint="eastAsia"/>
                <w:sz w:val="24"/>
              </w:rPr>
              <w:t>认购</w:t>
            </w:r>
          </w:p>
        </w:tc>
        <w:tc>
          <w:tcPr>
            <w:tcW w:w="4961" w:type="dxa"/>
            <w:tcBorders>
              <w:left w:val="nil"/>
            </w:tcBorders>
          </w:tcPr>
          <w:p w14:paraId="0A0BC985" w14:textId="77777777" w:rsidR="00BB443A" w:rsidRDefault="00BB443A" w:rsidP="00C14794">
            <w:pPr>
              <w:widowControl/>
              <w:spacing w:line="360" w:lineRule="auto"/>
              <w:rPr>
                <w:sz w:val="24"/>
              </w:rPr>
            </w:pPr>
            <w:r w:rsidRPr="00F75F96">
              <w:rPr>
                <w:rFonts w:hint="eastAsia"/>
                <w:sz w:val="24"/>
              </w:rPr>
              <w:t>在本基金募集期内投资者购买本基金基金份额的行为</w:t>
            </w:r>
          </w:p>
        </w:tc>
      </w:tr>
      <w:tr w:rsidR="00BB443A" w14:paraId="31036780" w14:textId="77777777" w:rsidTr="00C14794">
        <w:tc>
          <w:tcPr>
            <w:tcW w:w="3776" w:type="dxa"/>
            <w:tcBorders>
              <w:right w:val="nil"/>
            </w:tcBorders>
          </w:tcPr>
          <w:p w14:paraId="5B0A717F" w14:textId="77777777" w:rsidR="00BB443A" w:rsidRDefault="00BB443A" w:rsidP="001C72B0">
            <w:pPr>
              <w:widowControl/>
              <w:spacing w:line="360" w:lineRule="auto"/>
              <w:ind w:rightChars="-85" w:right="-178"/>
              <w:jc w:val="left"/>
              <w:rPr>
                <w:sz w:val="24"/>
              </w:rPr>
            </w:pPr>
            <w:r w:rsidRPr="00F75F96">
              <w:rPr>
                <w:rFonts w:hint="eastAsia"/>
                <w:sz w:val="24"/>
              </w:rPr>
              <w:t>发售</w:t>
            </w:r>
          </w:p>
        </w:tc>
        <w:tc>
          <w:tcPr>
            <w:tcW w:w="4961" w:type="dxa"/>
            <w:tcBorders>
              <w:left w:val="nil"/>
            </w:tcBorders>
          </w:tcPr>
          <w:p w14:paraId="3AB0F067" w14:textId="77777777" w:rsidR="00BB443A" w:rsidRDefault="00BB443A" w:rsidP="00C14794">
            <w:pPr>
              <w:widowControl/>
              <w:spacing w:line="360" w:lineRule="auto"/>
              <w:rPr>
                <w:sz w:val="24"/>
              </w:rPr>
            </w:pPr>
            <w:r w:rsidRPr="00F75F96">
              <w:rPr>
                <w:rFonts w:hint="eastAsia"/>
                <w:sz w:val="24"/>
              </w:rPr>
              <w:t>在本基金募集期内，销售机构向投资者销售本基金份额的行为</w:t>
            </w:r>
          </w:p>
        </w:tc>
      </w:tr>
      <w:tr w:rsidR="00BB443A" w14:paraId="7DB9E9D5" w14:textId="77777777" w:rsidTr="00C14794">
        <w:tc>
          <w:tcPr>
            <w:tcW w:w="3776" w:type="dxa"/>
            <w:tcBorders>
              <w:right w:val="nil"/>
            </w:tcBorders>
          </w:tcPr>
          <w:p w14:paraId="6AA6694C" w14:textId="77777777" w:rsidR="00BB443A" w:rsidRDefault="00BB443A" w:rsidP="001C72B0">
            <w:pPr>
              <w:widowControl/>
              <w:spacing w:line="360" w:lineRule="auto"/>
              <w:ind w:rightChars="-85" w:right="-178"/>
              <w:jc w:val="left"/>
              <w:rPr>
                <w:sz w:val="24"/>
              </w:rPr>
            </w:pPr>
            <w:r w:rsidRPr="00F75F96">
              <w:rPr>
                <w:rFonts w:hint="eastAsia"/>
                <w:sz w:val="24"/>
              </w:rPr>
              <w:t>申购</w:t>
            </w:r>
          </w:p>
        </w:tc>
        <w:tc>
          <w:tcPr>
            <w:tcW w:w="4961" w:type="dxa"/>
            <w:tcBorders>
              <w:left w:val="nil"/>
            </w:tcBorders>
          </w:tcPr>
          <w:p w14:paraId="0D22739C" w14:textId="77777777" w:rsidR="00BB443A" w:rsidRDefault="00BB443A" w:rsidP="00C14794">
            <w:pPr>
              <w:widowControl/>
              <w:spacing w:line="360" w:lineRule="auto"/>
              <w:rPr>
                <w:sz w:val="24"/>
              </w:rPr>
            </w:pPr>
            <w:r w:rsidRPr="00F75F96">
              <w:rPr>
                <w:rFonts w:hint="eastAsia"/>
                <w:sz w:val="24"/>
              </w:rPr>
              <w:t>《基金合同》生效后，基金投资者根据《基金合同》和《招募说明书》及基金销售网点规定的手续，向基金管理人购买基金份额的行为。本基金的日常申购自《基金合同》生效后不超过</w:t>
            </w:r>
            <w:r w:rsidRPr="00F75F96">
              <w:rPr>
                <w:rFonts w:hint="eastAsia"/>
                <w:sz w:val="24"/>
              </w:rPr>
              <w:t>3</w:t>
            </w:r>
            <w:r w:rsidRPr="00F75F96">
              <w:rPr>
                <w:rFonts w:hint="eastAsia"/>
                <w:sz w:val="24"/>
              </w:rPr>
              <w:t>个月的时间开始办理</w:t>
            </w:r>
          </w:p>
        </w:tc>
      </w:tr>
      <w:tr w:rsidR="00BB443A" w14:paraId="6CC95AD3" w14:textId="77777777" w:rsidTr="00C14794">
        <w:tc>
          <w:tcPr>
            <w:tcW w:w="3776" w:type="dxa"/>
            <w:tcBorders>
              <w:right w:val="nil"/>
            </w:tcBorders>
          </w:tcPr>
          <w:p w14:paraId="604C7921" w14:textId="77777777" w:rsidR="00BB443A" w:rsidRDefault="00BB443A" w:rsidP="001C72B0">
            <w:pPr>
              <w:widowControl/>
              <w:spacing w:line="360" w:lineRule="auto"/>
              <w:ind w:rightChars="-85" w:right="-178"/>
              <w:jc w:val="left"/>
              <w:rPr>
                <w:sz w:val="24"/>
              </w:rPr>
            </w:pPr>
            <w:r w:rsidRPr="00F75F96">
              <w:rPr>
                <w:rFonts w:hint="eastAsia"/>
                <w:sz w:val="24"/>
              </w:rPr>
              <w:t>赎回</w:t>
            </w:r>
          </w:p>
        </w:tc>
        <w:tc>
          <w:tcPr>
            <w:tcW w:w="4961" w:type="dxa"/>
            <w:tcBorders>
              <w:left w:val="nil"/>
            </w:tcBorders>
          </w:tcPr>
          <w:p w14:paraId="70CFBE6D" w14:textId="77777777" w:rsidR="00BB443A" w:rsidRDefault="00BB443A" w:rsidP="00C14794">
            <w:pPr>
              <w:widowControl/>
              <w:spacing w:line="360" w:lineRule="auto"/>
              <w:rPr>
                <w:sz w:val="24"/>
              </w:rPr>
            </w:pPr>
            <w:r w:rsidRPr="00F75F96">
              <w:rPr>
                <w:rFonts w:hint="eastAsia"/>
                <w:sz w:val="24"/>
              </w:rPr>
              <w:t>《基金合同》生效后，基金份额持有人根据《基金合同》和《招募说明书》及基金销售网点规定的手续，向基金管理人卖出基金份额的行为。本基金的日常赎回自《基金合同》生效后不超过</w:t>
            </w:r>
            <w:r w:rsidRPr="00F75F96">
              <w:rPr>
                <w:rFonts w:hint="eastAsia"/>
                <w:sz w:val="24"/>
              </w:rPr>
              <w:t>3</w:t>
            </w:r>
            <w:r w:rsidRPr="00F75F96">
              <w:rPr>
                <w:rFonts w:hint="eastAsia"/>
                <w:sz w:val="24"/>
              </w:rPr>
              <w:t>个月的时间开始办理</w:t>
            </w:r>
          </w:p>
        </w:tc>
      </w:tr>
      <w:tr w:rsidR="00BB443A" w14:paraId="3D7ACF9F" w14:textId="77777777" w:rsidTr="00C14794">
        <w:tc>
          <w:tcPr>
            <w:tcW w:w="3776" w:type="dxa"/>
            <w:tcBorders>
              <w:right w:val="nil"/>
            </w:tcBorders>
          </w:tcPr>
          <w:p w14:paraId="03AE3AFB" w14:textId="77777777" w:rsidR="00BB443A" w:rsidRDefault="00BB443A" w:rsidP="001C72B0">
            <w:pPr>
              <w:widowControl/>
              <w:spacing w:line="360" w:lineRule="auto"/>
              <w:ind w:rightChars="-85" w:right="-178"/>
              <w:jc w:val="left"/>
              <w:rPr>
                <w:sz w:val="24"/>
              </w:rPr>
            </w:pPr>
            <w:r w:rsidRPr="00F75F96">
              <w:rPr>
                <w:rFonts w:hint="eastAsia"/>
                <w:sz w:val="24"/>
              </w:rPr>
              <w:t>巨额赎回</w:t>
            </w:r>
          </w:p>
        </w:tc>
        <w:tc>
          <w:tcPr>
            <w:tcW w:w="4961" w:type="dxa"/>
            <w:tcBorders>
              <w:left w:val="nil"/>
            </w:tcBorders>
          </w:tcPr>
          <w:p w14:paraId="4E195911" w14:textId="77777777" w:rsidR="00BB443A" w:rsidRDefault="00BB443A" w:rsidP="00C14794">
            <w:pPr>
              <w:widowControl/>
              <w:spacing w:line="360" w:lineRule="auto"/>
              <w:rPr>
                <w:sz w:val="24"/>
              </w:rPr>
            </w:pPr>
            <w:r w:rsidRPr="00F75F96">
              <w:rPr>
                <w:rFonts w:hint="eastAsia"/>
                <w:sz w:val="24"/>
              </w:rPr>
              <w:t>在单个开放日，本基金的基金份额净赎回申请（赎回申请份额总数加上基金转换中转出申请份额总数后扣除申购份额申请总数及基金转换中转入申请份额总数后的余额）超过上一日本基金总份额的</w:t>
            </w:r>
            <w:r w:rsidRPr="00F75F96">
              <w:rPr>
                <w:rFonts w:hint="eastAsia"/>
                <w:sz w:val="24"/>
              </w:rPr>
              <w:t>10%</w:t>
            </w:r>
            <w:r w:rsidRPr="00F75F96">
              <w:rPr>
                <w:rFonts w:hint="eastAsia"/>
                <w:sz w:val="24"/>
              </w:rPr>
              <w:t>时的情形</w:t>
            </w:r>
          </w:p>
        </w:tc>
      </w:tr>
      <w:tr w:rsidR="00BB443A" w14:paraId="4AF42A70" w14:textId="77777777" w:rsidTr="00C14794">
        <w:tc>
          <w:tcPr>
            <w:tcW w:w="3776" w:type="dxa"/>
            <w:tcBorders>
              <w:right w:val="nil"/>
            </w:tcBorders>
          </w:tcPr>
          <w:p w14:paraId="2B7BD690" w14:textId="77777777" w:rsidR="00BB443A" w:rsidRDefault="00BB443A" w:rsidP="001C72B0">
            <w:pPr>
              <w:widowControl/>
              <w:spacing w:line="360" w:lineRule="auto"/>
              <w:ind w:rightChars="-85" w:right="-178"/>
              <w:jc w:val="left"/>
              <w:rPr>
                <w:sz w:val="24"/>
              </w:rPr>
            </w:pPr>
            <w:r w:rsidRPr="00F75F96">
              <w:rPr>
                <w:rFonts w:hint="eastAsia"/>
                <w:sz w:val="24"/>
              </w:rPr>
              <w:t>场外</w:t>
            </w:r>
            <w:r w:rsidRPr="00F75F96">
              <w:rPr>
                <w:rFonts w:hint="eastAsia"/>
                <w:sz w:val="24"/>
              </w:rPr>
              <w:t xml:space="preserve">  </w:t>
            </w:r>
          </w:p>
        </w:tc>
        <w:tc>
          <w:tcPr>
            <w:tcW w:w="4961" w:type="dxa"/>
            <w:tcBorders>
              <w:left w:val="nil"/>
            </w:tcBorders>
          </w:tcPr>
          <w:p w14:paraId="48E316F2" w14:textId="77777777" w:rsidR="00BB443A" w:rsidRDefault="00BB443A" w:rsidP="00C14794">
            <w:pPr>
              <w:widowControl/>
              <w:spacing w:line="360" w:lineRule="auto"/>
              <w:rPr>
                <w:sz w:val="24"/>
              </w:rPr>
            </w:pPr>
            <w:r w:rsidRPr="00F75F96">
              <w:rPr>
                <w:rFonts w:hint="eastAsia"/>
                <w:sz w:val="24"/>
              </w:rPr>
              <w:t>不通过上海证券交易所的交易系统办理基金份额认购、申购和赎回等业务的销售机构和场所</w:t>
            </w:r>
          </w:p>
        </w:tc>
      </w:tr>
      <w:tr w:rsidR="00BB443A" w14:paraId="7520F61C" w14:textId="77777777" w:rsidTr="00C14794">
        <w:tc>
          <w:tcPr>
            <w:tcW w:w="3776" w:type="dxa"/>
            <w:tcBorders>
              <w:right w:val="nil"/>
            </w:tcBorders>
          </w:tcPr>
          <w:p w14:paraId="140CF371" w14:textId="77777777" w:rsidR="00BB443A" w:rsidRDefault="00BB443A" w:rsidP="001C72B0">
            <w:pPr>
              <w:widowControl/>
              <w:spacing w:line="360" w:lineRule="auto"/>
              <w:ind w:rightChars="-85" w:right="-178"/>
              <w:jc w:val="left"/>
              <w:rPr>
                <w:sz w:val="24"/>
              </w:rPr>
            </w:pPr>
            <w:r w:rsidRPr="00F75F96">
              <w:rPr>
                <w:rFonts w:hint="eastAsia"/>
                <w:sz w:val="24"/>
              </w:rPr>
              <w:lastRenderedPageBreak/>
              <w:t>场内</w:t>
            </w:r>
          </w:p>
        </w:tc>
        <w:tc>
          <w:tcPr>
            <w:tcW w:w="4961" w:type="dxa"/>
            <w:tcBorders>
              <w:left w:val="nil"/>
            </w:tcBorders>
          </w:tcPr>
          <w:p w14:paraId="4FE3E6FA" w14:textId="77777777" w:rsidR="00BB443A" w:rsidRDefault="00BB443A" w:rsidP="00C14794">
            <w:pPr>
              <w:widowControl/>
              <w:spacing w:line="360" w:lineRule="auto"/>
              <w:rPr>
                <w:sz w:val="24"/>
              </w:rPr>
            </w:pPr>
            <w:r w:rsidRPr="00F75F96">
              <w:rPr>
                <w:rFonts w:hint="eastAsia"/>
                <w:sz w:val="24"/>
              </w:rPr>
              <w:t>通过上海证券交易所的交易系统办理基金份额认购、申购和赎回等业务的销售机构和场所</w:t>
            </w:r>
          </w:p>
        </w:tc>
      </w:tr>
      <w:tr w:rsidR="00BB443A" w14:paraId="47618C3D" w14:textId="77777777" w:rsidTr="00C14794">
        <w:tc>
          <w:tcPr>
            <w:tcW w:w="3776" w:type="dxa"/>
            <w:tcBorders>
              <w:right w:val="nil"/>
            </w:tcBorders>
          </w:tcPr>
          <w:p w14:paraId="0C8E8297" w14:textId="77777777" w:rsidR="00BB443A" w:rsidRDefault="00BB443A" w:rsidP="001C72B0">
            <w:pPr>
              <w:widowControl/>
              <w:spacing w:line="360" w:lineRule="auto"/>
              <w:ind w:rightChars="-85" w:right="-178"/>
              <w:jc w:val="left"/>
              <w:rPr>
                <w:sz w:val="24"/>
              </w:rPr>
            </w:pPr>
            <w:r w:rsidRPr="00F75F96">
              <w:rPr>
                <w:rFonts w:hint="eastAsia"/>
                <w:sz w:val="24"/>
              </w:rPr>
              <w:t>注册登记系统</w:t>
            </w:r>
            <w:r w:rsidRPr="00F75F96">
              <w:rPr>
                <w:rFonts w:hint="eastAsia"/>
                <w:sz w:val="24"/>
              </w:rPr>
              <w:t xml:space="preserve">  </w:t>
            </w:r>
          </w:p>
        </w:tc>
        <w:tc>
          <w:tcPr>
            <w:tcW w:w="4961" w:type="dxa"/>
            <w:tcBorders>
              <w:left w:val="nil"/>
            </w:tcBorders>
          </w:tcPr>
          <w:p w14:paraId="52349C6B" w14:textId="77777777" w:rsidR="00BB443A" w:rsidRDefault="00BB443A" w:rsidP="00C14794">
            <w:pPr>
              <w:widowControl/>
              <w:spacing w:line="360" w:lineRule="auto"/>
              <w:rPr>
                <w:sz w:val="24"/>
              </w:rPr>
            </w:pPr>
            <w:r w:rsidRPr="00F75F96">
              <w:rPr>
                <w:rFonts w:hint="eastAsia"/>
                <w:sz w:val="24"/>
              </w:rPr>
              <w:t>中国证券登记结算有限责任公司开放式基金登记结算系统</w:t>
            </w:r>
          </w:p>
        </w:tc>
      </w:tr>
      <w:tr w:rsidR="00BB443A" w14:paraId="2DBEDE77" w14:textId="77777777" w:rsidTr="00C14794">
        <w:tc>
          <w:tcPr>
            <w:tcW w:w="3776" w:type="dxa"/>
            <w:tcBorders>
              <w:right w:val="nil"/>
            </w:tcBorders>
          </w:tcPr>
          <w:p w14:paraId="044DD210" w14:textId="77777777" w:rsidR="00BB443A" w:rsidRDefault="00BB443A" w:rsidP="001C72B0">
            <w:pPr>
              <w:widowControl/>
              <w:spacing w:line="360" w:lineRule="auto"/>
              <w:ind w:rightChars="-85" w:right="-178"/>
              <w:jc w:val="left"/>
              <w:rPr>
                <w:sz w:val="24"/>
              </w:rPr>
            </w:pPr>
            <w:r w:rsidRPr="00F75F96">
              <w:rPr>
                <w:rFonts w:hint="eastAsia"/>
                <w:sz w:val="24"/>
              </w:rPr>
              <w:t>证券登记结算系统</w:t>
            </w:r>
          </w:p>
        </w:tc>
        <w:tc>
          <w:tcPr>
            <w:tcW w:w="4961" w:type="dxa"/>
            <w:tcBorders>
              <w:left w:val="nil"/>
            </w:tcBorders>
          </w:tcPr>
          <w:p w14:paraId="38805162" w14:textId="77777777" w:rsidR="00BB443A" w:rsidRDefault="00BB443A" w:rsidP="00C14794">
            <w:pPr>
              <w:widowControl/>
              <w:spacing w:line="360" w:lineRule="auto"/>
              <w:rPr>
                <w:sz w:val="24"/>
              </w:rPr>
            </w:pPr>
            <w:r w:rsidRPr="00F75F96">
              <w:rPr>
                <w:rFonts w:hint="eastAsia"/>
                <w:sz w:val="24"/>
              </w:rPr>
              <w:t>中国证券登记结算有限责任公司上海分公司证券登记结算系统</w:t>
            </w:r>
          </w:p>
        </w:tc>
      </w:tr>
      <w:tr w:rsidR="00BB443A" w14:paraId="372F12EC" w14:textId="77777777" w:rsidTr="00C14794">
        <w:tc>
          <w:tcPr>
            <w:tcW w:w="3776" w:type="dxa"/>
            <w:tcBorders>
              <w:right w:val="nil"/>
            </w:tcBorders>
          </w:tcPr>
          <w:p w14:paraId="0E69481C" w14:textId="77777777" w:rsidR="00BB443A" w:rsidRDefault="00BB443A" w:rsidP="001C72B0">
            <w:pPr>
              <w:widowControl/>
              <w:spacing w:line="360" w:lineRule="auto"/>
              <w:ind w:rightChars="-85" w:right="-178"/>
              <w:jc w:val="left"/>
              <w:rPr>
                <w:sz w:val="24"/>
              </w:rPr>
            </w:pPr>
            <w:r w:rsidRPr="00F75F96">
              <w:rPr>
                <w:rFonts w:hint="eastAsia"/>
                <w:sz w:val="24"/>
              </w:rPr>
              <w:t>基金账户</w:t>
            </w:r>
          </w:p>
        </w:tc>
        <w:tc>
          <w:tcPr>
            <w:tcW w:w="4961" w:type="dxa"/>
            <w:tcBorders>
              <w:left w:val="nil"/>
            </w:tcBorders>
          </w:tcPr>
          <w:p w14:paraId="78001B95" w14:textId="77777777" w:rsidR="00BB443A" w:rsidRDefault="00BB443A" w:rsidP="00C14794">
            <w:pPr>
              <w:widowControl/>
              <w:spacing w:line="360" w:lineRule="auto"/>
              <w:rPr>
                <w:sz w:val="24"/>
              </w:rPr>
            </w:pPr>
            <w:r w:rsidRPr="00F75F96">
              <w:rPr>
                <w:rFonts w:hint="eastAsia"/>
                <w:sz w:val="24"/>
              </w:rPr>
              <w:t>基金注册登记机构给投资者开立的用于记录投资者持有基金管理人管理的开放式基金份额情况的账户</w:t>
            </w:r>
          </w:p>
        </w:tc>
      </w:tr>
      <w:tr w:rsidR="00BB443A" w14:paraId="0679B7DC" w14:textId="77777777" w:rsidTr="00C14794">
        <w:tc>
          <w:tcPr>
            <w:tcW w:w="3776" w:type="dxa"/>
            <w:tcBorders>
              <w:right w:val="nil"/>
            </w:tcBorders>
          </w:tcPr>
          <w:p w14:paraId="23F5C1E0" w14:textId="77777777" w:rsidR="00BB443A" w:rsidRDefault="00BB443A" w:rsidP="001C72B0">
            <w:pPr>
              <w:widowControl/>
              <w:spacing w:line="360" w:lineRule="auto"/>
              <w:ind w:rightChars="-85" w:right="-178"/>
              <w:jc w:val="left"/>
              <w:rPr>
                <w:sz w:val="24"/>
              </w:rPr>
            </w:pPr>
            <w:r w:rsidRPr="00F75F96">
              <w:rPr>
                <w:rFonts w:hint="eastAsia"/>
                <w:sz w:val="24"/>
              </w:rPr>
              <w:t>交易账户</w:t>
            </w:r>
          </w:p>
        </w:tc>
        <w:tc>
          <w:tcPr>
            <w:tcW w:w="4961" w:type="dxa"/>
            <w:tcBorders>
              <w:left w:val="nil"/>
            </w:tcBorders>
          </w:tcPr>
          <w:p w14:paraId="261B758F" w14:textId="77777777" w:rsidR="00BB443A" w:rsidRDefault="00BB443A" w:rsidP="00C14794">
            <w:pPr>
              <w:widowControl/>
              <w:spacing w:line="360" w:lineRule="auto"/>
              <w:rPr>
                <w:sz w:val="24"/>
              </w:rPr>
            </w:pPr>
            <w:r w:rsidRPr="00F75F96">
              <w:rPr>
                <w:rFonts w:hint="eastAsia"/>
                <w:sz w:val="24"/>
              </w:rPr>
              <w:t>各销售机构为投资者开立的记录投资者通过该销售机构办理认购、申购、赎回、转换、定期定额投资及转托管等业务所引起的基金份额的变动及结余情况的账户</w:t>
            </w:r>
          </w:p>
        </w:tc>
      </w:tr>
      <w:tr w:rsidR="00BB443A" w14:paraId="288B29B9" w14:textId="77777777" w:rsidTr="00C14794">
        <w:tc>
          <w:tcPr>
            <w:tcW w:w="3776" w:type="dxa"/>
            <w:tcBorders>
              <w:right w:val="nil"/>
            </w:tcBorders>
          </w:tcPr>
          <w:p w14:paraId="068F1C49" w14:textId="77777777" w:rsidR="00BB443A" w:rsidRDefault="00BB443A" w:rsidP="001C72B0">
            <w:pPr>
              <w:widowControl/>
              <w:spacing w:line="360" w:lineRule="auto"/>
              <w:ind w:rightChars="-85" w:right="-178"/>
              <w:jc w:val="left"/>
              <w:rPr>
                <w:sz w:val="24"/>
              </w:rPr>
            </w:pPr>
            <w:r w:rsidRPr="00F75F96">
              <w:rPr>
                <w:rFonts w:hint="eastAsia"/>
                <w:sz w:val="24"/>
              </w:rPr>
              <w:t>系统内转托管</w:t>
            </w:r>
          </w:p>
        </w:tc>
        <w:tc>
          <w:tcPr>
            <w:tcW w:w="4961" w:type="dxa"/>
            <w:tcBorders>
              <w:left w:val="nil"/>
            </w:tcBorders>
          </w:tcPr>
          <w:p w14:paraId="3B3CDA30" w14:textId="77777777" w:rsidR="00BB443A" w:rsidRDefault="00BB443A" w:rsidP="00C14794">
            <w:pPr>
              <w:widowControl/>
              <w:spacing w:line="360" w:lineRule="auto"/>
              <w:rPr>
                <w:sz w:val="24"/>
              </w:rPr>
            </w:pPr>
            <w:r w:rsidRPr="00F75F96">
              <w:rPr>
                <w:rFonts w:hint="eastAsia"/>
                <w:sz w:val="24"/>
              </w:rPr>
              <w:t>基金份额持有人将持有的基金份额在注册登记系统内不同销售机构（网点）之间或证券登记结算系统内不同会员单位（席位或交易单元）之间进行转登记的行为</w:t>
            </w:r>
          </w:p>
        </w:tc>
      </w:tr>
      <w:tr w:rsidR="00BB443A" w14:paraId="617C2110" w14:textId="77777777" w:rsidTr="00C14794">
        <w:tc>
          <w:tcPr>
            <w:tcW w:w="3776" w:type="dxa"/>
            <w:tcBorders>
              <w:right w:val="nil"/>
            </w:tcBorders>
          </w:tcPr>
          <w:p w14:paraId="7DCC6037" w14:textId="77777777" w:rsidR="00BB443A" w:rsidRDefault="00BB443A" w:rsidP="001C72B0">
            <w:pPr>
              <w:widowControl/>
              <w:spacing w:line="360" w:lineRule="auto"/>
              <w:ind w:rightChars="-85" w:right="-178"/>
              <w:jc w:val="left"/>
              <w:rPr>
                <w:sz w:val="24"/>
              </w:rPr>
            </w:pPr>
            <w:r w:rsidRPr="00F75F96">
              <w:rPr>
                <w:rFonts w:hint="eastAsia"/>
                <w:sz w:val="24"/>
              </w:rPr>
              <w:t>跨系统转托管</w:t>
            </w:r>
          </w:p>
        </w:tc>
        <w:tc>
          <w:tcPr>
            <w:tcW w:w="4961" w:type="dxa"/>
            <w:tcBorders>
              <w:left w:val="nil"/>
            </w:tcBorders>
          </w:tcPr>
          <w:p w14:paraId="24941F29" w14:textId="77777777" w:rsidR="00BB443A" w:rsidRDefault="00BB443A" w:rsidP="00C14794">
            <w:pPr>
              <w:widowControl/>
              <w:spacing w:line="360" w:lineRule="auto"/>
              <w:rPr>
                <w:sz w:val="24"/>
              </w:rPr>
            </w:pPr>
            <w:r w:rsidRPr="00F75F96">
              <w:rPr>
                <w:rFonts w:hint="eastAsia"/>
                <w:sz w:val="24"/>
              </w:rPr>
              <w:t>基金份额持有人将持有的基金份额在注册登记系统和证券登记结算系统间进行转登记的行为</w:t>
            </w:r>
          </w:p>
        </w:tc>
      </w:tr>
      <w:tr w:rsidR="00BB443A" w14:paraId="30F0CBF1" w14:textId="77777777" w:rsidTr="00C14794">
        <w:tc>
          <w:tcPr>
            <w:tcW w:w="3776" w:type="dxa"/>
            <w:tcBorders>
              <w:right w:val="nil"/>
            </w:tcBorders>
          </w:tcPr>
          <w:p w14:paraId="720D535A" w14:textId="77777777" w:rsidR="00BB443A" w:rsidRDefault="00BB443A" w:rsidP="001C72B0">
            <w:pPr>
              <w:widowControl/>
              <w:spacing w:line="360" w:lineRule="auto"/>
              <w:ind w:rightChars="-85" w:right="-178"/>
              <w:jc w:val="left"/>
              <w:rPr>
                <w:sz w:val="24"/>
              </w:rPr>
            </w:pPr>
            <w:r w:rsidRPr="00F75F96">
              <w:rPr>
                <w:rFonts w:hint="eastAsia"/>
                <w:sz w:val="24"/>
              </w:rPr>
              <w:t>转托管</w:t>
            </w:r>
          </w:p>
        </w:tc>
        <w:tc>
          <w:tcPr>
            <w:tcW w:w="4961" w:type="dxa"/>
            <w:tcBorders>
              <w:left w:val="nil"/>
            </w:tcBorders>
          </w:tcPr>
          <w:p w14:paraId="04439D28" w14:textId="77777777" w:rsidR="00BB443A" w:rsidRDefault="00BB443A" w:rsidP="00C14794">
            <w:pPr>
              <w:widowControl/>
              <w:spacing w:line="360" w:lineRule="auto"/>
              <w:rPr>
                <w:sz w:val="24"/>
              </w:rPr>
            </w:pPr>
            <w:r w:rsidRPr="00F75F96">
              <w:rPr>
                <w:rFonts w:hint="eastAsia"/>
                <w:sz w:val="24"/>
              </w:rPr>
              <w:t>基金份额持有人在本基金的不同销售机构之间实施的变更所持基金份额销售机构的行为，包括系统内转托管及跨系统转托管</w:t>
            </w:r>
          </w:p>
        </w:tc>
      </w:tr>
      <w:tr w:rsidR="00BB443A" w14:paraId="00FF4078" w14:textId="77777777" w:rsidTr="00C14794">
        <w:tc>
          <w:tcPr>
            <w:tcW w:w="3776" w:type="dxa"/>
            <w:tcBorders>
              <w:right w:val="nil"/>
            </w:tcBorders>
          </w:tcPr>
          <w:p w14:paraId="20CCB02C" w14:textId="77777777" w:rsidR="00BB443A" w:rsidRDefault="00BB443A" w:rsidP="001C72B0">
            <w:pPr>
              <w:widowControl/>
              <w:spacing w:line="360" w:lineRule="auto"/>
              <w:ind w:rightChars="-85" w:right="-178"/>
              <w:jc w:val="left"/>
              <w:rPr>
                <w:sz w:val="24"/>
              </w:rPr>
            </w:pPr>
            <w:r w:rsidRPr="00F75F96">
              <w:rPr>
                <w:rFonts w:hint="eastAsia"/>
                <w:sz w:val="24"/>
              </w:rPr>
              <w:t>基金转换</w:t>
            </w:r>
          </w:p>
        </w:tc>
        <w:tc>
          <w:tcPr>
            <w:tcW w:w="4961" w:type="dxa"/>
            <w:tcBorders>
              <w:left w:val="nil"/>
            </w:tcBorders>
          </w:tcPr>
          <w:p w14:paraId="678F56BB" w14:textId="77777777" w:rsidR="00BB443A" w:rsidRDefault="00BB443A" w:rsidP="00C14794">
            <w:pPr>
              <w:widowControl/>
              <w:spacing w:line="360" w:lineRule="auto"/>
              <w:rPr>
                <w:sz w:val="24"/>
              </w:rPr>
            </w:pPr>
            <w:r w:rsidRPr="00F75F96">
              <w:rPr>
                <w:rFonts w:hint="eastAsia"/>
                <w:sz w:val="24"/>
              </w:rPr>
              <w:t>基金份额持有人按照《基金合同》和基金管理人届时有效公告规定的条件，向基金管理人提出申请将其所持有的基金管理人管理的某一</w:t>
            </w:r>
            <w:r w:rsidRPr="00F75F96">
              <w:rPr>
                <w:rFonts w:hint="eastAsia"/>
                <w:sz w:val="24"/>
              </w:rPr>
              <w:lastRenderedPageBreak/>
              <w:t>开放式基金（转出基金）的全部或部分基金份额转换为基金管理人管理的其他开放式基金（转入基金）的基金份额的行为</w:t>
            </w:r>
          </w:p>
        </w:tc>
      </w:tr>
      <w:tr w:rsidR="00BB443A" w14:paraId="73A299CF" w14:textId="77777777" w:rsidTr="00C14794">
        <w:tc>
          <w:tcPr>
            <w:tcW w:w="3776" w:type="dxa"/>
            <w:tcBorders>
              <w:right w:val="nil"/>
            </w:tcBorders>
          </w:tcPr>
          <w:p w14:paraId="5B58EAB9" w14:textId="77777777" w:rsidR="00BB443A" w:rsidRDefault="00BB443A" w:rsidP="001C72B0">
            <w:pPr>
              <w:widowControl/>
              <w:spacing w:line="360" w:lineRule="auto"/>
              <w:ind w:rightChars="-85" w:right="-178"/>
              <w:jc w:val="left"/>
              <w:rPr>
                <w:sz w:val="24"/>
              </w:rPr>
            </w:pPr>
            <w:r w:rsidRPr="00F75F96">
              <w:rPr>
                <w:rFonts w:hint="eastAsia"/>
                <w:sz w:val="24"/>
              </w:rPr>
              <w:lastRenderedPageBreak/>
              <w:t>定期定额投资计划</w:t>
            </w:r>
          </w:p>
        </w:tc>
        <w:tc>
          <w:tcPr>
            <w:tcW w:w="4961" w:type="dxa"/>
            <w:tcBorders>
              <w:left w:val="nil"/>
            </w:tcBorders>
          </w:tcPr>
          <w:p w14:paraId="7D319EB6" w14:textId="77777777" w:rsidR="00BB443A" w:rsidRDefault="00BB443A" w:rsidP="00C14794">
            <w:pPr>
              <w:widowControl/>
              <w:spacing w:line="360" w:lineRule="auto"/>
              <w:rPr>
                <w:sz w:val="24"/>
              </w:rPr>
            </w:pPr>
            <w:r w:rsidRPr="00F75F96">
              <w:rPr>
                <w:rFonts w:hint="eastAsia"/>
                <w:sz w:val="24"/>
              </w:rPr>
              <w:t>投资者通过有关销售机构提出申请，约定每期申购日、扣款金额及扣款方式，由指定的销售机构在投资者指定银行账户内自动完成扣款并于每期约定的申购日提交基金申购申请的一种投资方式</w:t>
            </w:r>
          </w:p>
        </w:tc>
      </w:tr>
      <w:tr w:rsidR="00BB443A" w14:paraId="5FF226FD" w14:textId="77777777" w:rsidTr="00C14794">
        <w:tc>
          <w:tcPr>
            <w:tcW w:w="3776" w:type="dxa"/>
            <w:tcBorders>
              <w:right w:val="nil"/>
            </w:tcBorders>
          </w:tcPr>
          <w:p w14:paraId="3FF39768" w14:textId="77777777" w:rsidR="00BB443A" w:rsidRDefault="00BB443A" w:rsidP="001C72B0">
            <w:pPr>
              <w:widowControl/>
              <w:spacing w:line="360" w:lineRule="auto"/>
              <w:ind w:rightChars="-85" w:right="-178"/>
              <w:jc w:val="left"/>
              <w:rPr>
                <w:sz w:val="24"/>
              </w:rPr>
            </w:pPr>
            <w:r w:rsidRPr="00F75F96">
              <w:rPr>
                <w:rFonts w:hint="eastAsia"/>
                <w:sz w:val="24"/>
              </w:rPr>
              <w:t>基金利润</w:t>
            </w:r>
          </w:p>
        </w:tc>
        <w:tc>
          <w:tcPr>
            <w:tcW w:w="4961" w:type="dxa"/>
            <w:tcBorders>
              <w:left w:val="nil"/>
            </w:tcBorders>
          </w:tcPr>
          <w:p w14:paraId="7F043856" w14:textId="77777777" w:rsidR="00BB443A" w:rsidRDefault="00BB443A" w:rsidP="00C14794">
            <w:pPr>
              <w:widowControl/>
              <w:spacing w:line="360" w:lineRule="auto"/>
              <w:rPr>
                <w:sz w:val="24"/>
              </w:rPr>
            </w:pPr>
            <w:r w:rsidRPr="00F75F96">
              <w:rPr>
                <w:rFonts w:hint="eastAsia"/>
                <w:sz w:val="24"/>
              </w:rPr>
              <w:t>基金投资所得红利、股息、债券利息、证券投资收益、证券持有期间的公允价值变动、银行存款利息以及其他收入</w:t>
            </w:r>
          </w:p>
        </w:tc>
      </w:tr>
      <w:tr w:rsidR="00BB443A" w14:paraId="237AC141" w14:textId="77777777" w:rsidTr="00C14794">
        <w:tc>
          <w:tcPr>
            <w:tcW w:w="3776" w:type="dxa"/>
            <w:tcBorders>
              <w:right w:val="nil"/>
            </w:tcBorders>
          </w:tcPr>
          <w:p w14:paraId="67CE998A" w14:textId="77777777" w:rsidR="00BB443A" w:rsidRDefault="00BB443A" w:rsidP="001C72B0">
            <w:pPr>
              <w:widowControl/>
              <w:spacing w:line="360" w:lineRule="auto"/>
              <w:ind w:rightChars="-85" w:right="-178"/>
              <w:jc w:val="left"/>
              <w:rPr>
                <w:sz w:val="24"/>
              </w:rPr>
            </w:pPr>
            <w:r w:rsidRPr="00F75F96">
              <w:rPr>
                <w:rFonts w:hint="eastAsia"/>
                <w:sz w:val="24"/>
              </w:rPr>
              <w:t>基金资产总值</w:t>
            </w:r>
          </w:p>
        </w:tc>
        <w:tc>
          <w:tcPr>
            <w:tcW w:w="4961" w:type="dxa"/>
            <w:tcBorders>
              <w:left w:val="nil"/>
            </w:tcBorders>
          </w:tcPr>
          <w:p w14:paraId="7BE536F8" w14:textId="77777777" w:rsidR="00BB443A" w:rsidRDefault="00BB443A" w:rsidP="00C14794">
            <w:pPr>
              <w:widowControl/>
              <w:spacing w:line="360" w:lineRule="auto"/>
              <w:rPr>
                <w:sz w:val="24"/>
              </w:rPr>
            </w:pPr>
            <w:r w:rsidRPr="00F75F96">
              <w:rPr>
                <w:rFonts w:hint="eastAsia"/>
                <w:sz w:val="24"/>
              </w:rPr>
              <w:t>基金所拥有的各类证券及票据价值、银行存款本息和本基金应收的申购基金款以及其他投资所形成的价值总和</w:t>
            </w:r>
          </w:p>
        </w:tc>
      </w:tr>
      <w:tr w:rsidR="00BB443A" w14:paraId="52F37BEA" w14:textId="77777777" w:rsidTr="00C14794">
        <w:tc>
          <w:tcPr>
            <w:tcW w:w="3776" w:type="dxa"/>
            <w:tcBorders>
              <w:right w:val="nil"/>
            </w:tcBorders>
          </w:tcPr>
          <w:p w14:paraId="3754A983" w14:textId="77777777" w:rsidR="00BB443A" w:rsidRDefault="00BB443A" w:rsidP="001C72B0">
            <w:pPr>
              <w:widowControl/>
              <w:spacing w:line="360" w:lineRule="auto"/>
              <w:ind w:rightChars="-85" w:right="-178"/>
              <w:jc w:val="left"/>
              <w:rPr>
                <w:sz w:val="24"/>
              </w:rPr>
            </w:pPr>
            <w:r w:rsidRPr="00F75F96">
              <w:rPr>
                <w:rFonts w:hint="eastAsia"/>
                <w:sz w:val="24"/>
              </w:rPr>
              <w:t>基金资产净值</w:t>
            </w:r>
          </w:p>
        </w:tc>
        <w:tc>
          <w:tcPr>
            <w:tcW w:w="4961" w:type="dxa"/>
            <w:tcBorders>
              <w:left w:val="nil"/>
            </w:tcBorders>
          </w:tcPr>
          <w:p w14:paraId="45F7EAB2" w14:textId="77777777" w:rsidR="00BB443A" w:rsidRDefault="00BB443A" w:rsidP="00C14794">
            <w:pPr>
              <w:widowControl/>
              <w:spacing w:line="360" w:lineRule="auto"/>
              <w:rPr>
                <w:sz w:val="24"/>
              </w:rPr>
            </w:pPr>
            <w:r w:rsidRPr="00F75F96">
              <w:rPr>
                <w:rFonts w:hint="eastAsia"/>
                <w:sz w:val="24"/>
              </w:rPr>
              <w:t>基金资产总值扣除负债后的净资产值</w:t>
            </w:r>
          </w:p>
        </w:tc>
      </w:tr>
      <w:tr w:rsidR="00BB443A" w14:paraId="1BD20C0F" w14:textId="77777777" w:rsidTr="00C14794">
        <w:tc>
          <w:tcPr>
            <w:tcW w:w="3776" w:type="dxa"/>
            <w:tcBorders>
              <w:right w:val="nil"/>
            </w:tcBorders>
          </w:tcPr>
          <w:p w14:paraId="61E5A443" w14:textId="77777777" w:rsidR="00BB443A" w:rsidRDefault="00BB443A" w:rsidP="001C72B0">
            <w:pPr>
              <w:widowControl/>
              <w:spacing w:line="360" w:lineRule="auto"/>
              <w:ind w:rightChars="-85" w:right="-178"/>
              <w:jc w:val="left"/>
              <w:rPr>
                <w:sz w:val="24"/>
              </w:rPr>
            </w:pPr>
            <w:r w:rsidRPr="00F75F96">
              <w:rPr>
                <w:rFonts w:hint="eastAsia"/>
                <w:sz w:val="24"/>
              </w:rPr>
              <w:t>基金份额净值</w:t>
            </w:r>
            <w:r w:rsidRPr="00F75F96">
              <w:rPr>
                <w:rFonts w:hint="eastAsia"/>
                <w:sz w:val="24"/>
              </w:rPr>
              <w:t xml:space="preserve">  </w:t>
            </w:r>
          </w:p>
        </w:tc>
        <w:tc>
          <w:tcPr>
            <w:tcW w:w="4961" w:type="dxa"/>
            <w:tcBorders>
              <w:left w:val="nil"/>
            </w:tcBorders>
          </w:tcPr>
          <w:p w14:paraId="41DB7987" w14:textId="77777777" w:rsidR="00BB443A" w:rsidRDefault="00BB443A" w:rsidP="00C14794">
            <w:pPr>
              <w:widowControl/>
              <w:spacing w:line="360" w:lineRule="auto"/>
              <w:rPr>
                <w:sz w:val="24"/>
              </w:rPr>
            </w:pPr>
            <w:r w:rsidRPr="00F75F96">
              <w:rPr>
                <w:rFonts w:hint="eastAsia"/>
                <w:sz w:val="24"/>
              </w:rPr>
              <w:t>计算日基金资产净值除以计算日基金份额总数</w:t>
            </w:r>
          </w:p>
        </w:tc>
      </w:tr>
      <w:tr w:rsidR="00BB443A" w14:paraId="15EB12E6" w14:textId="77777777" w:rsidTr="00C14794">
        <w:tc>
          <w:tcPr>
            <w:tcW w:w="3776" w:type="dxa"/>
            <w:tcBorders>
              <w:right w:val="nil"/>
            </w:tcBorders>
          </w:tcPr>
          <w:p w14:paraId="64255105" w14:textId="77777777" w:rsidR="00BB443A" w:rsidRDefault="00BB443A" w:rsidP="001C72B0">
            <w:pPr>
              <w:widowControl/>
              <w:spacing w:line="360" w:lineRule="auto"/>
              <w:ind w:rightChars="-85" w:right="-178"/>
              <w:jc w:val="left"/>
              <w:rPr>
                <w:sz w:val="24"/>
              </w:rPr>
            </w:pPr>
            <w:r w:rsidRPr="00F75F96">
              <w:rPr>
                <w:rFonts w:hint="eastAsia"/>
                <w:sz w:val="24"/>
              </w:rPr>
              <w:t>基金资产估值</w:t>
            </w:r>
          </w:p>
        </w:tc>
        <w:tc>
          <w:tcPr>
            <w:tcW w:w="4961" w:type="dxa"/>
            <w:tcBorders>
              <w:left w:val="nil"/>
            </w:tcBorders>
          </w:tcPr>
          <w:p w14:paraId="06A22827" w14:textId="77777777" w:rsidR="00BB443A" w:rsidRDefault="00BB443A" w:rsidP="00C14794">
            <w:pPr>
              <w:widowControl/>
              <w:spacing w:line="360" w:lineRule="auto"/>
              <w:rPr>
                <w:sz w:val="24"/>
              </w:rPr>
            </w:pPr>
            <w:r w:rsidRPr="00F75F96">
              <w:rPr>
                <w:rFonts w:hint="eastAsia"/>
                <w:sz w:val="24"/>
              </w:rPr>
              <w:t>计算评估基金资产和负债的价值，以确定基金资产净值的过程</w:t>
            </w:r>
          </w:p>
        </w:tc>
      </w:tr>
      <w:tr w:rsidR="00BB443A" w14:paraId="372163DF" w14:textId="77777777" w:rsidTr="00C14794">
        <w:tc>
          <w:tcPr>
            <w:tcW w:w="3776" w:type="dxa"/>
            <w:tcBorders>
              <w:right w:val="nil"/>
            </w:tcBorders>
          </w:tcPr>
          <w:p w14:paraId="7640B3E7" w14:textId="77777777" w:rsidR="00BB443A" w:rsidRDefault="00BB443A" w:rsidP="001C72B0">
            <w:pPr>
              <w:widowControl/>
              <w:spacing w:line="360" w:lineRule="auto"/>
              <w:ind w:rightChars="-85" w:right="-178"/>
              <w:jc w:val="left"/>
              <w:rPr>
                <w:sz w:val="24"/>
              </w:rPr>
            </w:pPr>
            <w:r w:rsidRPr="00F75F96">
              <w:rPr>
                <w:rFonts w:hint="eastAsia"/>
                <w:sz w:val="24"/>
              </w:rPr>
              <w:t>货币市场工具</w:t>
            </w:r>
          </w:p>
        </w:tc>
        <w:tc>
          <w:tcPr>
            <w:tcW w:w="4961" w:type="dxa"/>
            <w:tcBorders>
              <w:left w:val="nil"/>
            </w:tcBorders>
          </w:tcPr>
          <w:p w14:paraId="2B42A785" w14:textId="77777777" w:rsidR="00BB443A" w:rsidRDefault="00BB443A" w:rsidP="00C14794">
            <w:pPr>
              <w:widowControl/>
              <w:spacing w:line="360" w:lineRule="auto"/>
              <w:rPr>
                <w:sz w:val="24"/>
              </w:rPr>
            </w:pPr>
            <w:r w:rsidRPr="00F75F96">
              <w:rPr>
                <w:rFonts w:hint="eastAsia"/>
                <w:sz w:val="24"/>
              </w:rPr>
              <w:t>现金；一年以内</w:t>
            </w:r>
            <w:r w:rsidRPr="00F75F96">
              <w:rPr>
                <w:rFonts w:hint="eastAsia"/>
                <w:sz w:val="24"/>
              </w:rPr>
              <w:t>(</w:t>
            </w:r>
            <w:r w:rsidRPr="00F75F96">
              <w:rPr>
                <w:rFonts w:hint="eastAsia"/>
                <w:sz w:val="24"/>
              </w:rPr>
              <w:t>含一年</w:t>
            </w:r>
            <w:r w:rsidRPr="00F75F96">
              <w:rPr>
                <w:rFonts w:hint="eastAsia"/>
                <w:sz w:val="24"/>
              </w:rPr>
              <w:t>)</w:t>
            </w:r>
            <w:r w:rsidRPr="00F75F96">
              <w:rPr>
                <w:rFonts w:hint="eastAsia"/>
                <w:sz w:val="24"/>
              </w:rPr>
              <w:t>的银行定期存款、大额存单；剩余期限在三百九十七天以内</w:t>
            </w:r>
            <w:r w:rsidRPr="00F75F96">
              <w:rPr>
                <w:rFonts w:hint="eastAsia"/>
                <w:sz w:val="24"/>
              </w:rPr>
              <w:t>(</w:t>
            </w:r>
            <w:r w:rsidRPr="00F75F96">
              <w:rPr>
                <w:rFonts w:hint="eastAsia"/>
                <w:sz w:val="24"/>
              </w:rPr>
              <w:t>含三百九十七天</w:t>
            </w:r>
            <w:r w:rsidRPr="00F75F96">
              <w:rPr>
                <w:rFonts w:hint="eastAsia"/>
                <w:sz w:val="24"/>
              </w:rPr>
              <w:t>)</w:t>
            </w:r>
            <w:r w:rsidRPr="00F75F96">
              <w:rPr>
                <w:rFonts w:hint="eastAsia"/>
                <w:sz w:val="24"/>
              </w:rPr>
              <w:t>的债券；期限在一年以内</w:t>
            </w:r>
            <w:r w:rsidRPr="00F75F96">
              <w:rPr>
                <w:rFonts w:hint="eastAsia"/>
                <w:sz w:val="24"/>
              </w:rPr>
              <w:t>(</w:t>
            </w:r>
            <w:r w:rsidRPr="00F75F96">
              <w:rPr>
                <w:rFonts w:hint="eastAsia"/>
                <w:sz w:val="24"/>
              </w:rPr>
              <w:t>含一年</w:t>
            </w:r>
            <w:r w:rsidRPr="00F75F96">
              <w:rPr>
                <w:rFonts w:hint="eastAsia"/>
                <w:sz w:val="24"/>
              </w:rPr>
              <w:t>)</w:t>
            </w:r>
            <w:r w:rsidRPr="00F75F96">
              <w:rPr>
                <w:rFonts w:hint="eastAsia"/>
                <w:sz w:val="24"/>
              </w:rPr>
              <w:t>的债券回购；期限在一年以内</w:t>
            </w:r>
            <w:r w:rsidRPr="00F75F96">
              <w:rPr>
                <w:rFonts w:hint="eastAsia"/>
                <w:sz w:val="24"/>
              </w:rPr>
              <w:t>(</w:t>
            </w:r>
            <w:r w:rsidRPr="00F75F96">
              <w:rPr>
                <w:rFonts w:hint="eastAsia"/>
                <w:sz w:val="24"/>
              </w:rPr>
              <w:t>含一年</w:t>
            </w:r>
            <w:r w:rsidRPr="00F75F96">
              <w:rPr>
                <w:rFonts w:hint="eastAsia"/>
                <w:sz w:val="24"/>
              </w:rPr>
              <w:t>)</w:t>
            </w:r>
            <w:r w:rsidRPr="00F75F96">
              <w:rPr>
                <w:rFonts w:hint="eastAsia"/>
                <w:sz w:val="24"/>
              </w:rPr>
              <w:t>的中央银行票据；中国证监会、中国人民银行认可的其他具有良好流动性的金融工具</w:t>
            </w:r>
          </w:p>
        </w:tc>
      </w:tr>
      <w:tr w:rsidR="00BB443A" w14:paraId="34F3D205" w14:textId="77777777" w:rsidTr="00C14794">
        <w:tc>
          <w:tcPr>
            <w:tcW w:w="3776" w:type="dxa"/>
            <w:tcBorders>
              <w:right w:val="nil"/>
            </w:tcBorders>
          </w:tcPr>
          <w:p w14:paraId="17013197" w14:textId="77777777" w:rsidR="00BB443A" w:rsidRDefault="00BB443A" w:rsidP="001C72B0">
            <w:pPr>
              <w:widowControl/>
              <w:spacing w:line="360" w:lineRule="auto"/>
              <w:ind w:rightChars="-85" w:right="-178"/>
              <w:jc w:val="left"/>
              <w:rPr>
                <w:sz w:val="24"/>
              </w:rPr>
            </w:pPr>
            <w:r w:rsidRPr="00F75F96">
              <w:rPr>
                <w:rFonts w:hint="eastAsia"/>
                <w:sz w:val="24"/>
              </w:rPr>
              <w:lastRenderedPageBreak/>
              <w:t>指定媒体</w:t>
            </w:r>
          </w:p>
        </w:tc>
        <w:tc>
          <w:tcPr>
            <w:tcW w:w="4961" w:type="dxa"/>
            <w:tcBorders>
              <w:left w:val="nil"/>
            </w:tcBorders>
          </w:tcPr>
          <w:p w14:paraId="23D81D96" w14:textId="77777777" w:rsidR="00BB443A" w:rsidRDefault="00BB443A" w:rsidP="00C14794">
            <w:pPr>
              <w:widowControl/>
              <w:spacing w:line="360" w:lineRule="auto"/>
              <w:rPr>
                <w:sz w:val="24"/>
              </w:rPr>
            </w:pPr>
            <w:r w:rsidRPr="00F75F96">
              <w:rPr>
                <w:rFonts w:hint="eastAsia"/>
                <w:sz w:val="24"/>
              </w:rPr>
              <w:t>中国证监会指定的用以进行信息披露的报刊和互联网网站</w:t>
            </w:r>
          </w:p>
        </w:tc>
      </w:tr>
      <w:tr w:rsidR="00BB443A" w14:paraId="5AE6A7A4" w14:textId="77777777" w:rsidTr="00C14794">
        <w:tc>
          <w:tcPr>
            <w:tcW w:w="3776" w:type="dxa"/>
            <w:tcBorders>
              <w:right w:val="nil"/>
            </w:tcBorders>
          </w:tcPr>
          <w:p w14:paraId="08CCCB15" w14:textId="77777777" w:rsidR="00BB443A" w:rsidRDefault="00BB443A" w:rsidP="001C72B0">
            <w:pPr>
              <w:widowControl/>
              <w:spacing w:line="360" w:lineRule="auto"/>
              <w:ind w:rightChars="-85" w:right="-178"/>
              <w:jc w:val="left"/>
              <w:rPr>
                <w:sz w:val="24"/>
              </w:rPr>
            </w:pPr>
            <w:r w:rsidRPr="00F75F96">
              <w:rPr>
                <w:rFonts w:hint="eastAsia"/>
                <w:sz w:val="24"/>
              </w:rPr>
              <w:t>不可抗力</w:t>
            </w:r>
          </w:p>
        </w:tc>
        <w:tc>
          <w:tcPr>
            <w:tcW w:w="4961" w:type="dxa"/>
            <w:tcBorders>
              <w:left w:val="nil"/>
            </w:tcBorders>
          </w:tcPr>
          <w:p w14:paraId="3397A020" w14:textId="77777777" w:rsidR="00BB443A" w:rsidRDefault="00BB443A" w:rsidP="00C14794">
            <w:pPr>
              <w:widowControl/>
              <w:spacing w:line="360" w:lineRule="auto"/>
              <w:rPr>
                <w:sz w:val="24"/>
              </w:rPr>
            </w:pPr>
            <w:r w:rsidRPr="00F75F96">
              <w:rPr>
                <w:rFonts w:hint="eastAsia"/>
                <w:sz w:val="24"/>
              </w:rPr>
              <w:t>本合同当事人不能预见、不能避免且不能克服的客观事件</w:t>
            </w:r>
          </w:p>
        </w:tc>
      </w:tr>
    </w:tbl>
    <w:p w14:paraId="5DBA2B5F" w14:textId="77777777" w:rsidR="000E360D" w:rsidRPr="00E25426" w:rsidRDefault="000E360D" w:rsidP="0027283B">
      <w:pPr>
        <w:pStyle w:val="af"/>
        <w:rPr>
          <w:rFonts w:ascii="黑体" w:eastAsia="黑体" w:hAnsi="宋体" w:cs="宋体"/>
          <w:b w:val="0"/>
          <w:kern w:val="0"/>
          <w:sz w:val="32"/>
          <w:szCs w:val="32"/>
        </w:rPr>
      </w:pPr>
      <w:r>
        <w:rPr>
          <w:rFonts w:ascii="黑体" w:eastAsia="黑体" w:hAnsi="宋体" w:cs="宋体"/>
          <w:kern w:val="0"/>
          <w:sz w:val="30"/>
          <w:szCs w:val="30"/>
        </w:rPr>
        <w:br w:type="page"/>
      </w:r>
      <w:bookmarkStart w:id="7" w:name="_Toc440974748"/>
      <w:r w:rsidRPr="0027283B">
        <w:rPr>
          <w:rFonts w:ascii="Times New Roman" w:eastAsia="黑体" w:hAnsi="Times New Roman" w:cs="Times New Roman" w:hint="eastAsia"/>
          <w:kern w:val="0"/>
          <w:sz w:val="30"/>
          <w:szCs w:val="20"/>
        </w:rPr>
        <w:lastRenderedPageBreak/>
        <w:t>三、基金管理人</w:t>
      </w:r>
      <w:bookmarkEnd w:id="7"/>
    </w:p>
    <w:p w14:paraId="4A1ED1D3" w14:textId="77777777" w:rsidR="000E360D" w:rsidRDefault="000E360D" w:rsidP="00AE5ED0">
      <w:pPr>
        <w:widowControl/>
        <w:spacing w:after="0" w:line="360" w:lineRule="auto"/>
        <w:ind w:rightChars="-85" w:right="-178" w:firstLineChars="200" w:firstLine="482"/>
        <w:contextualSpacing/>
        <w:jc w:val="left"/>
        <w:outlineLvl w:val="1"/>
        <w:rPr>
          <w:rFonts w:ascii="宋体" w:hAnsi="宋体" w:cs="宋体"/>
          <w:b/>
          <w:kern w:val="0"/>
          <w:sz w:val="24"/>
        </w:rPr>
      </w:pPr>
      <w:r>
        <w:rPr>
          <w:rFonts w:ascii="宋体" w:hAnsi="宋体" w:cs="宋体"/>
          <w:b/>
          <w:kern w:val="0"/>
          <w:sz w:val="24"/>
        </w:rPr>
        <w:t xml:space="preserve">（一）基金管理人概况 </w:t>
      </w:r>
    </w:p>
    <w:p w14:paraId="3497003C"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名称：交银施罗德基金管理有限公司</w:t>
      </w:r>
    </w:p>
    <w:p w14:paraId="1FF0CF05"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住所：上海市浦东新区银城中路</w:t>
      </w:r>
      <w:r w:rsidRPr="00AE5ED0">
        <w:rPr>
          <w:sz w:val="24"/>
        </w:rPr>
        <w:t>188</w:t>
      </w:r>
      <w:r w:rsidRPr="00AE5ED0">
        <w:rPr>
          <w:sz w:val="24"/>
        </w:rPr>
        <w:t>号交通银行大楼二层（裙）</w:t>
      </w:r>
    </w:p>
    <w:p w14:paraId="7442C8C2"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办公地址：</w:t>
      </w:r>
      <w:r w:rsidRPr="00AE5ED0">
        <w:rPr>
          <w:rFonts w:hint="eastAsia"/>
          <w:sz w:val="24"/>
        </w:rPr>
        <w:t>上海浦东新区世纪大道</w:t>
      </w:r>
      <w:r w:rsidRPr="00AE5ED0">
        <w:rPr>
          <w:sz w:val="24"/>
        </w:rPr>
        <w:t>8</w:t>
      </w:r>
      <w:r w:rsidRPr="00AE5ED0">
        <w:rPr>
          <w:rFonts w:hint="eastAsia"/>
          <w:sz w:val="24"/>
        </w:rPr>
        <w:t>号国金中心二期</w:t>
      </w:r>
      <w:r w:rsidRPr="00AE5ED0">
        <w:rPr>
          <w:sz w:val="24"/>
        </w:rPr>
        <w:t>21-22</w:t>
      </w:r>
      <w:r w:rsidRPr="00AE5ED0">
        <w:rPr>
          <w:rFonts w:hint="eastAsia"/>
          <w:sz w:val="24"/>
        </w:rPr>
        <w:t>楼</w:t>
      </w:r>
    </w:p>
    <w:p w14:paraId="411CA16E"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邮政编码：</w:t>
      </w:r>
      <w:r>
        <w:rPr>
          <w:sz w:val="24"/>
        </w:rPr>
        <w:t>200120</w:t>
      </w:r>
    </w:p>
    <w:p w14:paraId="0269C29F"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法定代表人：</w:t>
      </w:r>
      <w:r w:rsidRPr="00AE5ED0">
        <w:rPr>
          <w:rFonts w:hint="eastAsia"/>
          <w:sz w:val="24"/>
        </w:rPr>
        <w:t>于亚利</w:t>
      </w:r>
      <w:r w:rsidRPr="00AE5ED0">
        <w:rPr>
          <w:sz w:val="24"/>
        </w:rPr>
        <w:t xml:space="preserve"> </w:t>
      </w:r>
    </w:p>
    <w:p w14:paraId="2E5BF015"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成立时间：</w:t>
      </w:r>
      <w:r w:rsidRPr="00AE5ED0">
        <w:rPr>
          <w:sz w:val="24"/>
        </w:rPr>
        <w:t>2005</w:t>
      </w:r>
      <w:r w:rsidRPr="00AE5ED0">
        <w:rPr>
          <w:sz w:val="24"/>
        </w:rPr>
        <w:t>年</w:t>
      </w:r>
      <w:r w:rsidRPr="00AE5ED0">
        <w:rPr>
          <w:sz w:val="24"/>
        </w:rPr>
        <w:t>8</w:t>
      </w:r>
      <w:r w:rsidRPr="00AE5ED0">
        <w:rPr>
          <w:sz w:val="24"/>
        </w:rPr>
        <w:t>月</w:t>
      </w:r>
      <w:r w:rsidRPr="00AE5ED0">
        <w:rPr>
          <w:sz w:val="24"/>
        </w:rPr>
        <w:t>4</w:t>
      </w:r>
      <w:r w:rsidRPr="00AE5ED0">
        <w:rPr>
          <w:sz w:val="24"/>
        </w:rPr>
        <w:t>日</w:t>
      </w:r>
    </w:p>
    <w:p w14:paraId="18161074"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注册资本：</w:t>
      </w:r>
      <w:r w:rsidRPr="00AE5ED0">
        <w:rPr>
          <w:sz w:val="24"/>
        </w:rPr>
        <w:t>2</w:t>
      </w:r>
      <w:r w:rsidRPr="00AE5ED0">
        <w:rPr>
          <w:sz w:val="24"/>
        </w:rPr>
        <w:t>亿元人民币</w:t>
      </w:r>
    </w:p>
    <w:p w14:paraId="2181ECD0"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存续期间：持续经营</w:t>
      </w:r>
    </w:p>
    <w:p w14:paraId="1066A3A9"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联系人：</w:t>
      </w:r>
      <w:r w:rsidRPr="00AE5ED0">
        <w:rPr>
          <w:rFonts w:hint="eastAsia"/>
          <w:sz w:val="24"/>
        </w:rPr>
        <w:t>何万金</w:t>
      </w:r>
    </w:p>
    <w:p w14:paraId="4CA1316F"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电话：</w:t>
      </w:r>
      <w:r w:rsidRPr="00AE5ED0">
        <w:rPr>
          <w:rFonts w:hint="eastAsia"/>
          <w:sz w:val="24"/>
        </w:rPr>
        <w:t>（</w:t>
      </w:r>
      <w:r w:rsidRPr="00AE5ED0">
        <w:rPr>
          <w:sz w:val="24"/>
        </w:rPr>
        <w:t>021</w:t>
      </w:r>
      <w:r w:rsidRPr="00AE5ED0">
        <w:rPr>
          <w:rFonts w:hint="eastAsia"/>
          <w:sz w:val="24"/>
        </w:rPr>
        <w:t>）</w:t>
      </w:r>
      <w:r w:rsidRPr="00AE5ED0">
        <w:rPr>
          <w:sz w:val="24"/>
        </w:rPr>
        <w:t>61055050</w:t>
      </w:r>
    </w:p>
    <w:p w14:paraId="5EF23B26"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传真：</w:t>
      </w:r>
      <w:r w:rsidRPr="00AE5ED0">
        <w:rPr>
          <w:rFonts w:hint="eastAsia"/>
          <w:sz w:val="24"/>
        </w:rPr>
        <w:t>（</w:t>
      </w:r>
      <w:r w:rsidRPr="00AE5ED0">
        <w:rPr>
          <w:sz w:val="24"/>
        </w:rPr>
        <w:t>021</w:t>
      </w:r>
      <w:r w:rsidRPr="00AE5ED0">
        <w:rPr>
          <w:rFonts w:hint="eastAsia"/>
          <w:sz w:val="24"/>
        </w:rPr>
        <w:t>）</w:t>
      </w:r>
      <w:r w:rsidRPr="00AE5ED0">
        <w:rPr>
          <w:sz w:val="24"/>
        </w:rPr>
        <w:t>61055034</w:t>
      </w:r>
    </w:p>
    <w:p w14:paraId="0DD41A1E" w14:textId="77777777" w:rsidR="00565D37" w:rsidRPr="00AE5ED0" w:rsidRDefault="00565D37" w:rsidP="00AE5ED0">
      <w:pPr>
        <w:widowControl/>
        <w:adjustRightInd w:val="0"/>
        <w:spacing w:line="360" w:lineRule="auto"/>
        <w:ind w:firstLineChars="200" w:firstLine="480"/>
        <w:contextualSpacing/>
        <w:rPr>
          <w:sz w:val="24"/>
        </w:rPr>
      </w:pPr>
      <w:r w:rsidRPr="00AE5ED0">
        <w:rPr>
          <w:sz w:val="24"/>
        </w:rPr>
        <w:t>交银施罗德基金管理有限公司（以下简称</w:t>
      </w:r>
      <w:r w:rsidRPr="00AE5ED0">
        <w:rPr>
          <w:rFonts w:hint="eastAsia"/>
          <w:sz w:val="24"/>
        </w:rPr>
        <w:t>“</w:t>
      </w:r>
      <w:r w:rsidRPr="00AE5ED0">
        <w:rPr>
          <w:sz w:val="24"/>
        </w:rPr>
        <w:t>公司</w:t>
      </w:r>
      <w:r w:rsidRPr="00AE5ED0">
        <w:rPr>
          <w:rFonts w:hint="eastAsia"/>
          <w:sz w:val="24"/>
        </w:rPr>
        <w:t>”</w:t>
      </w:r>
      <w:r w:rsidRPr="00AE5ED0">
        <w:rPr>
          <w:sz w:val="24"/>
        </w:rPr>
        <w:t>）经中国证监会证监基金字</w:t>
      </w:r>
      <w:r w:rsidRPr="00AE5ED0">
        <w:rPr>
          <w:sz w:val="24"/>
        </w:rPr>
        <w:t>[2005]128</w:t>
      </w:r>
      <w:r w:rsidRPr="00AE5ED0">
        <w:rPr>
          <w:sz w:val="24"/>
        </w:rPr>
        <w:t>号文批准设立。公司股权结构如下：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060"/>
      </w:tblGrid>
      <w:tr w:rsidR="00565D37" w:rsidRPr="00610FC7" w14:paraId="72549DFB" w14:textId="77777777" w:rsidTr="00B12A64">
        <w:tc>
          <w:tcPr>
            <w:tcW w:w="5400" w:type="dxa"/>
          </w:tcPr>
          <w:p w14:paraId="1CFAA74D" w14:textId="77777777" w:rsidR="00565D37" w:rsidRPr="00AE5ED0" w:rsidRDefault="00565D37" w:rsidP="00AE5ED0">
            <w:pPr>
              <w:widowControl/>
              <w:spacing w:line="360" w:lineRule="auto"/>
              <w:contextualSpacing/>
              <w:jc w:val="center"/>
              <w:rPr>
                <w:sz w:val="24"/>
              </w:rPr>
            </w:pPr>
            <w:r w:rsidRPr="00AE5ED0">
              <w:rPr>
                <w:sz w:val="24"/>
              </w:rPr>
              <w:t>股东名称</w:t>
            </w:r>
          </w:p>
        </w:tc>
        <w:tc>
          <w:tcPr>
            <w:tcW w:w="3060" w:type="dxa"/>
          </w:tcPr>
          <w:p w14:paraId="56F0E381" w14:textId="77777777" w:rsidR="00565D37" w:rsidRPr="00AE5ED0" w:rsidRDefault="00565D37" w:rsidP="00AE5ED0">
            <w:pPr>
              <w:widowControl/>
              <w:spacing w:line="360" w:lineRule="auto"/>
              <w:contextualSpacing/>
              <w:jc w:val="center"/>
              <w:rPr>
                <w:sz w:val="24"/>
              </w:rPr>
            </w:pPr>
            <w:r w:rsidRPr="00AE5ED0">
              <w:rPr>
                <w:sz w:val="24"/>
              </w:rPr>
              <w:t>股权比例</w:t>
            </w:r>
          </w:p>
        </w:tc>
      </w:tr>
      <w:tr w:rsidR="00565D37" w:rsidRPr="00610FC7" w14:paraId="62F3B31A" w14:textId="77777777" w:rsidTr="00B12A64">
        <w:tc>
          <w:tcPr>
            <w:tcW w:w="5400" w:type="dxa"/>
          </w:tcPr>
          <w:p w14:paraId="333DA962" w14:textId="77777777" w:rsidR="00565D37" w:rsidRPr="00AE5ED0" w:rsidRDefault="00565D37" w:rsidP="00AE5ED0">
            <w:pPr>
              <w:widowControl/>
              <w:spacing w:line="360" w:lineRule="auto"/>
              <w:contextualSpacing/>
              <w:rPr>
                <w:sz w:val="24"/>
              </w:rPr>
            </w:pPr>
            <w:r w:rsidRPr="00AE5ED0">
              <w:rPr>
                <w:sz w:val="24"/>
              </w:rPr>
              <w:t>交通银行股份有限公司（以下使用全称或其简称</w:t>
            </w:r>
            <w:r w:rsidRPr="00AE5ED0">
              <w:rPr>
                <w:sz w:val="24"/>
              </w:rPr>
              <w:t>“</w:t>
            </w:r>
            <w:r w:rsidRPr="00AE5ED0">
              <w:rPr>
                <w:sz w:val="24"/>
              </w:rPr>
              <w:t>交通银行</w:t>
            </w:r>
            <w:r w:rsidRPr="00AE5ED0">
              <w:rPr>
                <w:sz w:val="24"/>
              </w:rPr>
              <w:t>”</w:t>
            </w:r>
            <w:r w:rsidRPr="00AE5ED0">
              <w:rPr>
                <w:sz w:val="24"/>
              </w:rPr>
              <w:t>）</w:t>
            </w:r>
          </w:p>
        </w:tc>
        <w:tc>
          <w:tcPr>
            <w:tcW w:w="3060" w:type="dxa"/>
            <w:vAlign w:val="center"/>
          </w:tcPr>
          <w:p w14:paraId="5F97F089" w14:textId="77777777" w:rsidR="00565D37" w:rsidRPr="00AE5ED0" w:rsidRDefault="00565D37" w:rsidP="00AE5ED0">
            <w:pPr>
              <w:widowControl/>
              <w:spacing w:line="360" w:lineRule="auto"/>
              <w:contextualSpacing/>
              <w:jc w:val="center"/>
              <w:rPr>
                <w:sz w:val="24"/>
              </w:rPr>
            </w:pPr>
            <w:r w:rsidRPr="00AE5ED0">
              <w:rPr>
                <w:sz w:val="24"/>
              </w:rPr>
              <w:t>65%</w:t>
            </w:r>
          </w:p>
        </w:tc>
      </w:tr>
      <w:tr w:rsidR="00565D37" w14:paraId="2484FE49" w14:textId="77777777" w:rsidTr="00B12A64">
        <w:tc>
          <w:tcPr>
            <w:tcW w:w="5400" w:type="dxa"/>
          </w:tcPr>
          <w:p w14:paraId="3A2AC589" w14:textId="77777777" w:rsidR="00565D37" w:rsidRDefault="00565D37" w:rsidP="00AE5ED0">
            <w:pPr>
              <w:widowControl/>
              <w:spacing w:line="360" w:lineRule="auto"/>
              <w:contextualSpacing/>
              <w:rPr>
                <w:kern w:val="0"/>
                <w:sz w:val="24"/>
              </w:rPr>
            </w:pPr>
            <w:r>
              <w:rPr>
                <w:rFonts w:hAnsi="宋体"/>
                <w:kern w:val="0"/>
                <w:sz w:val="24"/>
              </w:rPr>
              <w:t>施罗德投资管理有限公司</w:t>
            </w:r>
          </w:p>
        </w:tc>
        <w:tc>
          <w:tcPr>
            <w:tcW w:w="3060" w:type="dxa"/>
            <w:vAlign w:val="center"/>
          </w:tcPr>
          <w:p w14:paraId="15E8F17D" w14:textId="77777777" w:rsidR="00565D37" w:rsidRDefault="00565D37" w:rsidP="00AE5ED0">
            <w:pPr>
              <w:widowControl/>
              <w:spacing w:line="360" w:lineRule="auto"/>
              <w:contextualSpacing/>
              <w:jc w:val="center"/>
              <w:rPr>
                <w:kern w:val="0"/>
                <w:sz w:val="24"/>
              </w:rPr>
            </w:pPr>
            <w:r>
              <w:rPr>
                <w:kern w:val="0"/>
                <w:sz w:val="24"/>
              </w:rPr>
              <w:t>30%</w:t>
            </w:r>
          </w:p>
        </w:tc>
      </w:tr>
      <w:tr w:rsidR="00565D37" w14:paraId="1B328586" w14:textId="77777777" w:rsidTr="00B12A64">
        <w:tc>
          <w:tcPr>
            <w:tcW w:w="5400" w:type="dxa"/>
          </w:tcPr>
          <w:p w14:paraId="1D1C0100" w14:textId="77777777" w:rsidR="00565D37" w:rsidRDefault="00565D37" w:rsidP="00AE5ED0">
            <w:pPr>
              <w:widowControl/>
              <w:spacing w:line="360" w:lineRule="auto"/>
              <w:contextualSpacing/>
              <w:rPr>
                <w:kern w:val="0"/>
                <w:sz w:val="24"/>
              </w:rPr>
            </w:pPr>
            <w:r>
              <w:rPr>
                <w:rFonts w:hAnsi="宋体"/>
                <w:kern w:val="0"/>
                <w:sz w:val="24"/>
              </w:rPr>
              <w:t>中国国际海运集装箱（集团）股份有限公司</w:t>
            </w:r>
          </w:p>
        </w:tc>
        <w:tc>
          <w:tcPr>
            <w:tcW w:w="3060" w:type="dxa"/>
            <w:vAlign w:val="center"/>
          </w:tcPr>
          <w:p w14:paraId="565F259B" w14:textId="77777777" w:rsidR="00565D37" w:rsidRDefault="00565D37" w:rsidP="00AE5ED0">
            <w:pPr>
              <w:widowControl/>
              <w:spacing w:line="360" w:lineRule="auto"/>
              <w:contextualSpacing/>
              <w:jc w:val="center"/>
              <w:rPr>
                <w:kern w:val="0"/>
                <w:sz w:val="24"/>
              </w:rPr>
            </w:pPr>
            <w:r>
              <w:rPr>
                <w:kern w:val="0"/>
                <w:sz w:val="24"/>
              </w:rPr>
              <w:t>5%</w:t>
            </w:r>
          </w:p>
        </w:tc>
      </w:tr>
    </w:tbl>
    <w:p w14:paraId="37B4009F" w14:textId="77777777" w:rsidR="000E360D" w:rsidRPr="0027283B" w:rsidRDefault="000E360D" w:rsidP="00AE5ED0">
      <w:pPr>
        <w:widowControl/>
        <w:spacing w:after="0" w:line="360" w:lineRule="auto"/>
        <w:ind w:firstLineChars="200" w:firstLine="482"/>
        <w:contextualSpacing/>
        <w:outlineLvl w:val="1"/>
        <w:rPr>
          <w:rFonts w:hAnsi="宋体"/>
          <w:b/>
          <w:kern w:val="0"/>
          <w:sz w:val="24"/>
        </w:rPr>
      </w:pPr>
      <w:r w:rsidRPr="0027283B">
        <w:rPr>
          <w:rFonts w:hAnsi="宋体"/>
          <w:b/>
          <w:kern w:val="0"/>
          <w:sz w:val="24"/>
        </w:rPr>
        <w:t>（二）主要成员情况</w:t>
      </w:r>
      <w:r w:rsidRPr="0027283B">
        <w:rPr>
          <w:rFonts w:hAnsi="宋体"/>
          <w:b/>
          <w:kern w:val="0"/>
          <w:sz w:val="24"/>
        </w:rPr>
        <w:t xml:space="preserve"> </w:t>
      </w:r>
    </w:p>
    <w:p w14:paraId="139C53C3" w14:textId="77777777" w:rsidR="00565D37" w:rsidRDefault="00565D37" w:rsidP="00AE5ED0">
      <w:pPr>
        <w:widowControl/>
        <w:adjustRightInd w:val="0"/>
        <w:spacing w:line="360" w:lineRule="auto"/>
        <w:ind w:firstLineChars="200" w:firstLine="480"/>
        <w:contextualSpacing/>
        <w:rPr>
          <w:kern w:val="0"/>
          <w:sz w:val="24"/>
        </w:rPr>
      </w:pPr>
      <w:r>
        <w:rPr>
          <w:kern w:val="0"/>
          <w:sz w:val="24"/>
        </w:rPr>
        <w:t>1</w:t>
      </w:r>
      <w:r>
        <w:rPr>
          <w:rFonts w:hAnsi="宋体"/>
          <w:kern w:val="0"/>
          <w:sz w:val="24"/>
        </w:rPr>
        <w:t>、基金管理人董事会成员</w:t>
      </w:r>
      <w:r>
        <w:rPr>
          <w:kern w:val="0"/>
          <w:sz w:val="24"/>
        </w:rPr>
        <w:t xml:space="preserve"> </w:t>
      </w:r>
    </w:p>
    <w:p w14:paraId="6F4610FE" w14:textId="77777777" w:rsidR="00565D37" w:rsidRDefault="00565D37" w:rsidP="00AE5ED0">
      <w:pPr>
        <w:widowControl/>
        <w:spacing w:line="360" w:lineRule="auto"/>
        <w:ind w:firstLineChars="200" w:firstLine="480"/>
        <w:contextualSpacing/>
        <w:rPr>
          <w:rFonts w:ascii="宋体" w:hAnsi="宋体" w:cs="宋体"/>
          <w:kern w:val="0"/>
          <w:sz w:val="24"/>
        </w:rPr>
      </w:pPr>
      <w:r w:rsidRPr="008A503E">
        <w:rPr>
          <w:rFonts w:ascii="宋体" w:hAnsi="宋体" w:hint="eastAsia"/>
          <w:sz w:val="24"/>
        </w:rPr>
        <w:t>于亚利女士，董事</w:t>
      </w:r>
      <w:r>
        <w:rPr>
          <w:rFonts w:ascii="宋体" w:hAnsi="宋体" w:hint="eastAsia"/>
          <w:sz w:val="24"/>
        </w:rPr>
        <w:t>长</w:t>
      </w:r>
      <w:r w:rsidRPr="008A503E">
        <w:rPr>
          <w:rFonts w:ascii="宋体" w:hAnsi="宋体" w:hint="eastAsia"/>
          <w:sz w:val="24"/>
        </w:rPr>
        <w:t>，硕士</w:t>
      </w:r>
      <w:r>
        <w:rPr>
          <w:rFonts w:ascii="宋体" w:hAnsi="宋体" w:hint="eastAsia"/>
          <w:sz w:val="24"/>
        </w:rPr>
        <w:t>学位</w:t>
      </w:r>
      <w:r w:rsidRPr="008A503E">
        <w:rPr>
          <w:rFonts w:ascii="宋体" w:hAnsi="宋体" w:hint="eastAsia"/>
          <w:sz w:val="24"/>
        </w:rPr>
        <w:t>。现任交通银行执行董事、副行长。历任交通银行郑州分行财务会计处处长、郑州分行副行长，交通银行财务会计部副总经理、总经理，交通银行预算财务部总经理</w:t>
      </w:r>
      <w:r>
        <w:rPr>
          <w:rFonts w:ascii="宋体" w:hAnsi="宋体" w:hint="eastAsia"/>
          <w:sz w:val="24"/>
        </w:rPr>
        <w:t>,</w:t>
      </w:r>
      <w:r w:rsidRPr="00A61865">
        <w:rPr>
          <w:rFonts w:ascii="宋体" w:hAnsi="宋体" w:hint="eastAsia"/>
          <w:kern w:val="0"/>
          <w:sz w:val="24"/>
        </w:rPr>
        <w:t xml:space="preserve"> </w:t>
      </w:r>
      <w:r>
        <w:rPr>
          <w:rFonts w:ascii="宋体" w:hAnsi="宋体" w:hint="eastAsia"/>
          <w:kern w:val="0"/>
          <w:sz w:val="24"/>
        </w:rPr>
        <w:t>交通银行首席财务官</w:t>
      </w:r>
      <w:r>
        <w:rPr>
          <w:rFonts w:ascii="宋体" w:hAnsi="宋体" w:hint="eastAsia"/>
          <w:sz w:val="24"/>
        </w:rPr>
        <w:t>。</w:t>
      </w:r>
    </w:p>
    <w:p w14:paraId="6E06C01B" w14:textId="77777777" w:rsidR="00565D37" w:rsidRDefault="00565D37" w:rsidP="00AE5ED0">
      <w:pPr>
        <w:widowControl/>
        <w:spacing w:line="360" w:lineRule="auto"/>
        <w:ind w:firstLineChars="200" w:firstLine="480"/>
        <w:contextualSpacing/>
        <w:rPr>
          <w:rFonts w:ascii="宋体" w:hAnsi="宋体" w:cs="宋体"/>
          <w:kern w:val="0"/>
          <w:sz w:val="24"/>
        </w:rPr>
      </w:pPr>
      <w:r w:rsidRPr="00AD3A7C">
        <w:rPr>
          <w:rFonts w:ascii="宋体" w:hAnsi="宋体" w:cs="宋体" w:hint="eastAsia"/>
          <w:kern w:val="0"/>
          <w:sz w:val="24"/>
        </w:rPr>
        <w:t>雷贤达先生，副董事长，学士</w:t>
      </w:r>
      <w:r>
        <w:rPr>
          <w:rFonts w:ascii="宋体" w:hAnsi="宋体" w:cs="宋体" w:hint="eastAsia"/>
          <w:kern w:val="0"/>
          <w:sz w:val="24"/>
        </w:rPr>
        <w:t>学位</w:t>
      </w:r>
      <w:r w:rsidRPr="00AD3A7C">
        <w:rPr>
          <w:rFonts w:ascii="宋体" w:hAnsi="宋体" w:cs="宋体" w:hint="eastAsia"/>
          <w:kern w:val="0"/>
          <w:sz w:val="24"/>
        </w:rPr>
        <w:t>，加拿大证券学院和香港证券学院荣誉院士。历任巴克莱基金管理有限公司基金经理、施罗德投资管理（香港）有限公司执</w:t>
      </w:r>
      <w:r w:rsidRPr="00AD3A7C">
        <w:rPr>
          <w:rFonts w:ascii="宋体" w:hAnsi="宋体" w:cs="宋体" w:hint="eastAsia"/>
          <w:kern w:val="0"/>
          <w:sz w:val="24"/>
        </w:rPr>
        <w:lastRenderedPageBreak/>
        <w:t>行董事、交银施罗德基金管理有限公司总经理。曾任中国证监会开放式基金海外专家评审委员会委员。</w:t>
      </w:r>
    </w:p>
    <w:p w14:paraId="1404B1F0" w14:textId="77777777" w:rsidR="00565D37" w:rsidRDefault="00565D37" w:rsidP="00AE5ED0">
      <w:pPr>
        <w:widowControl/>
        <w:spacing w:line="360" w:lineRule="auto"/>
        <w:ind w:firstLineChars="200" w:firstLine="480"/>
        <w:contextualSpacing/>
        <w:rPr>
          <w:rFonts w:hAnsi="宋体"/>
          <w:kern w:val="0"/>
          <w:sz w:val="24"/>
        </w:rPr>
      </w:pPr>
      <w:r w:rsidRPr="00AD3A7C">
        <w:rPr>
          <w:rFonts w:hAnsi="宋体" w:hint="eastAsia"/>
          <w:kern w:val="0"/>
          <w:sz w:val="24"/>
        </w:rPr>
        <w:t>阮红女士，董事，</w:t>
      </w:r>
      <w:r>
        <w:rPr>
          <w:rFonts w:hAnsi="宋体" w:hint="eastAsia"/>
          <w:kern w:val="0"/>
          <w:sz w:val="24"/>
        </w:rPr>
        <w:t>总经理，</w:t>
      </w:r>
      <w:r w:rsidRPr="00AD3A7C">
        <w:rPr>
          <w:rFonts w:hAnsi="宋体" w:hint="eastAsia"/>
          <w:kern w:val="0"/>
          <w:sz w:val="24"/>
        </w:rPr>
        <w:t>博士</w:t>
      </w:r>
      <w:r>
        <w:rPr>
          <w:rFonts w:hAnsi="宋体" w:hint="eastAsia"/>
          <w:kern w:val="0"/>
          <w:sz w:val="24"/>
        </w:rPr>
        <w:t>学位，</w:t>
      </w:r>
      <w:r w:rsidRPr="00CE7D6D">
        <w:rPr>
          <w:rFonts w:hint="eastAsia"/>
          <w:kern w:val="0"/>
          <w:sz w:val="24"/>
        </w:rPr>
        <w:t>兼任交银施罗德资产管理有限公司董事长</w:t>
      </w:r>
      <w:r w:rsidRPr="00AD3A7C">
        <w:rPr>
          <w:rFonts w:hAnsi="宋体" w:hint="eastAsia"/>
          <w:kern w:val="0"/>
          <w:sz w:val="24"/>
        </w:rPr>
        <w:t>。历任交通银行办公室副处长、处长</w:t>
      </w:r>
      <w:r>
        <w:rPr>
          <w:rFonts w:hAnsi="宋体" w:hint="eastAsia"/>
          <w:kern w:val="0"/>
          <w:sz w:val="24"/>
        </w:rPr>
        <w:t>，</w:t>
      </w:r>
      <w:r w:rsidRPr="00AD3A7C">
        <w:rPr>
          <w:rFonts w:hAnsi="宋体" w:hint="eastAsia"/>
          <w:kern w:val="0"/>
          <w:sz w:val="24"/>
        </w:rPr>
        <w:t>交通银行海外机构管理部副总经理、总经理</w:t>
      </w:r>
      <w:r>
        <w:rPr>
          <w:rFonts w:hAnsi="宋体" w:hint="eastAsia"/>
          <w:kern w:val="0"/>
          <w:sz w:val="24"/>
        </w:rPr>
        <w:t>，</w:t>
      </w:r>
      <w:r w:rsidRPr="00AD3A7C">
        <w:rPr>
          <w:rFonts w:hAnsi="宋体" w:hint="eastAsia"/>
          <w:kern w:val="0"/>
          <w:sz w:val="24"/>
        </w:rPr>
        <w:t>交通银行上海分行副行长</w:t>
      </w:r>
      <w:r>
        <w:rPr>
          <w:rFonts w:hAnsi="宋体" w:hint="eastAsia"/>
          <w:kern w:val="0"/>
          <w:sz w:val="24"/>
        </w:rPr>
        <w:t>，</w:t>
      </w:r>
      <w:r w:rsidRPr="00AD3A7C">
        <w:rPr>
          <w:rFonts w:hAnsi="宋体" w:hint="eastAsia"/>
          <w:kern w:val="0"/>
          <w:sz w:val="24"/>
        </w:rPr>
        <w:t>交通银行资产托管部总经理</w:t>
      </w:r>
      <w:r>
        <w:rPr>
          <w:rFonts w:hAnsi="宋体" w:hint="eastAsia"/>
          <w:kern w:val="0"/>
          <w:sz w:val="24"/>
        </w:rPr>
        <w:t>，</w:t>
      </w:r>
      <w:r w:rsidRPr="00BE55A6">
        <w:rPr>
          <w:rFonts w:ascii="宋体" w:hAnsi="宋体" w:cs="宋体" w:hint="eastAsia"/>
          <w:kern w:val="0"/>
          <w:sz w:val="24"/>
        </w:rPr>
        <w:t>交通银行投资管理部总经理</w:t>
      </w:r>
      <w:r w:rsidRPr="00AD3A7C">
        <w:rPr>
          <w:rFonts w:hAnsi="宋体" w:hint="eastAsia"/>
          <w:kern w:val="0"/>
          <w:sz w:val="24"/>
        </w:rPr>
        <w:t>。</w:t>
      </w:r>
    </w:p>
    <w:p w14:paraId="132B0DD8" w14:textId="77777777" w:rsidR="00565D37" w:rsidRPr="008A503E" w:rsidRDefault="00565D37" w:rsidP="00AE5ED0">
      <w:pPr>
        <w:spacing w:line="360" w:lineRule="auto"/>
        <w:ind w:firstLineChars="200" w:firstLine="480"/>
        <w:contextualSpacing/>
        <w:rPr>
          <w:rFonts w:ascii="宋体" w:hAnsi="宋体" w:cs="宋体"/>
          <w:kern w:val="0"/>
          <w:sz w:val="24"/>
        </w:rPr>
      </w:pPr>
      <w:r w:rsidRPr="008A503E">
        <w:rPr>
          <w:rFonts w:ascii="宋体" w:hAnsi="宋体" w:cs="宋体" w:hint="eastAsia"/>
          <w:kern w:val="0"/>
          <w:sz w:val="24"/>
        </w:rPr>
        <w:t>陶文先生，</w:t>
      </w:r>
      <w:r>
        <w:rPr>
          <w:rFonts w:ascii="宋体" w:hAnsi="宋体" w:cs="宋体" w:hint="eastAsia"/>
          <w:kern w:val="0"/>
          <w:sz w:val="24"/>
        </w:rPr>
        <w:t>董事，</w:t>
      </w:r>
      <w:r w:rsidRPr="008A503E">
        <w:rPr>
          <w:rFonts w:ascii="宋体" w:hAnsi="宋体" w:cs="宋体" w:hint="eastAsia"/>
          <w:kern w:val="0"/>
          <w:sz w:val="24"/>
        </w:rPr>
        <w:t>硕士学位</w:t>
      </w:r>
      <w:r>
        <w:rPr>
          <w:rFonts w:ascii="宋体" w:hAnsi="宋体" w:cs="宋体" w:hint="eastAsia"/>
          <w:kern w:val="0"/>
          <w:sz w:val="24"/>
        </w:rPr>
        <w:t>。</w:t>
      </w:r>
      <w:r w:rsidRPr="008A503E">
        <w:rPr>
          <w:rFonts w:ascii="宋体" w:hAnsi="宋体" w:cs="宋体" w:hint="eastAsia"/>
          <w:kern w:val="0"/>
          <w:sz w:val="24"/>
        </w:rPr>
        <w:t>现任交通银行个人金融业务部总经理。历任交通银行徐州分行副行长、行长，交通银行南京分行副行长，交通银行海南分行行长。</w:t>
      </w:r>
    </w:p>
    <w:p w14:paraId="75BEE025" w14:textId="77777777" w:rsidR="00565D37" w:rsidRPr="008A503E" w:rsidRDefault="00565D37" w:rsidP="00AE5ED0">
      <w:pPr>
        <w:spacing w:line="360" w:lineRule="auto"/>
        <w:ind w:firstLineChars="200" w:firstLine="480"/>
        <w:contextualSpacing/>
        <w:rPr>
          <w:rFonts w:ascii="宋体" w:hAnsi="宋体" w:cs="宋体"/>
          <w:kern w:val="0"/>
          <w:sz w:val="24"/>
        </w:rPr>
      </w:pPr>
      <w:r w:rsidRPr="008A503E">
        <w:rPr>
          <w:rFonts w:ascii="宋体" w:hAnsi="宋体" w:cs="宋体" w:hint="eastAsia"/>
          <w:kern w:val="0"/>
          <w:sz w:val="24"/>
        </w:rPr>
        <w:t>孙培基先生，</w:t>
      </w:r>
      <w:r>
        <w:rPr>
          <w:rFonts w:ascii="宋体" w:hAnsi="宋体" w:cs="宋体" w:hint="eastAsia"/>
          <w:kern w:val="0"/>
          <w:sz w:val="24"/>
        </w:rPr>
        <w:t>董事，学士学位。</w:t>
      </w:r>
      <w:r w:rsidRPr="008A503E">
        <w:rPr>
          <w:rFonts w:ascii="宋体" w:hAnsi="宋体" w:cs="宋体" w:hint="eastAsia"/>
          <w:kern w:val="0"/>
          <w:sz w:val="24"/>
        </w:rPr>
        <w:t>现任交通银行风险管理部副总经理。历任交通银行财会部副处长，交通银行董事会办公室副处长、处长，交通银行预算财务部高级经理，交通银行海南分行副行长，交通银行审计部副总经理。</w:t>
      </w:r>
    </w:p>
    <w:p w14:paraId="36A9F2FD" w14:textId="77777777" w:rsidR="00565D37" w:rsidRDefault="00565D37" w:rsidP="00AE5ED0">
      <w:pPr>
        <w:widowControl/>
        <w:spacing w:line="360" w:lineRule="auto"/>
        <w:ind w:firstLineChars="200" w:firstLine="480"/>
        <w:contextualSpacing/>
        <w:rPr>
          <w:rFonts w:ascii="宋体" w:hAnsi="宋体" w:cs="宋体"/>
          <w:kern w:val="0"/>
          <w:sz w:val="24"/>
        </w:rPr>
      </w:pPr>
      <w:r>
        <w:rPr>
          <w:rFonts w:ascii="宋体" w:hAnsi="宋体" w:hint="eastAsia"/>
          <w:sz w:val="24"/>
        </w:rPr>
        <w:t>孟方德先生，董事，硕士学位。现任施罗德投资管理有限公司亚太区总裁。历任施罗德投资管理有限公司分析师、投资经理，施罗德投资管理（新加坡）有限公司副董事长，施罗德投资管理国际有限公司执行董事，施罗德投资管理（卢森堡）有限公司总经理，施罗德投资管理（日本）有限公司总经理，施罗德投资管理有限公司英国区总经理及销售总监、全球渠道销售业务总监。</w:t>
      </w:r>
    </w:p>
    <w:p w14:paraId="30DB9E04" w14:textId="77777777" w:rsidR="00565D37" w:rsidRDefault="00565D37" w:rsidP="00AE5ED0">
      <w:pPr>
        <w:widowControl/>
        <w:spacing w:line="360" w:lineRule="auto"/>
        <w:ind w:firstLineChars="200" w:firstLine="480"/>
        <w:contextualSpacing/>
        <w:rPr>
          <w:rFonts w:ascii="宋体" w:hAnsi="宋体" w:cs="宋体"/>
          <w:kern w:val="0"/>
          <w:sz w:val="24"/>
        </w:rPr>
      </w:pPr>
      <w:r w:rsidRPr="00EB5978">
        <w:rPr>
          <w:rFonts w:ascii="宋体" w:hAnsi="宋体" w:cs="宋体" w:hint="eastAsia"/>
          <w:kern w:val="0"/>
          <w:sz w:val="24"/>
        </w:rPr>
        <w:t>谢丹阳先生，独立董事，博士</w:t>
      </w:r>
      <w:r>
        <w:rPr>
          <w:rFonts w:ascii="宋体" w:hAnsi="宋体" w:cs="宋体" w:hint="eastAsia"/>
          <w:kern w:val="0"/>
          <w:sz w:val="24"/>
        </w:rPr>
        <w:t>学位</w:t>
      </w:r>
      <w:r w:rsidRPr="00EB5978">
        <w:rPr>
          <w:rFonts w:ascii="宋体" w:hAnsi="宋体" w:cs="宋体" w:hint="eastAsia"/>
          <w:kern w:val="0"/>
          <w:sz w:val="24"/>
        </w:rPr>
        <w:t>。</w:t>
      </w:r>
      <w:r>
        <w:rPr>
          <w:rFonts w:ascii="宋体" w:hAnsi="宋体" w:hint="eastAsia"/>
          <w:kern w:val="0"/>
          <w:sz w:val="24"/>
        </w:rPr>
        <w:t>现任</w:t>
      </w:r>
      <w:r>
        <w:rPr>
          <w:rFonts w:hAnsi="宋体" w:hint="eastAsia"/>
          <w:kern w:val="0"/>
          <w:sz w:val="24"/>
        </w:rPr>
        <w:t>武汉大学经济与管理学院院长、</w:t>
      </w:r>
      <w:r w:rsidRPr="00217E89">
        <w:rPr>
          <w:rFonts w:ascii="宋体" w:hAnsi="宋体" w:cs="宋体" w:hint="eastAsia"/>
          <w:color w:val="000000"/>
          <w:kern w:val="0"/>
          <w:sz w:val="24"/>
        </w:rPr>
        <w:t>香港科技大学</w:t>
      </w:r>
      <w:r>
        <w:rPr>
          <w:rFonts w:ascii="宋体" w:hAnsi="宋体" w:cs="宋体" w:hint="eastAsia"/>
          <w:color w:val="000000"/>
          <w:kern w:val="0"/>
          <w:sz w:val="24"/>
        </w:rPr>
        <w:t>经济系</w:t>
      </w:r>
      <w:r w:rsidRPr="00217E89">
        <w:rPr>
          <w:rFonts w:ascii="宋体" w:hAnsi="宋体" w:cs="宋体" w:hint="eastAsia"/>
          <w:color w:val="000000"/>
          <w:kern w:val="0"/>
          <w:sz w:val="24"/>
        </w:rPr>
        <w:t>教授</w:t>
      </w:r>
      <w:r w:rsidRPr="009073B9">
        <w:rPr>
          <w:rFonts w:hAnsi="宋体"/>
          <w:kern w:val="0"/>
          <w:sz w:val="24"/>
        </w:rPr>
        <w:t>。</w:t>
      </w:r>
      <w:r w:rsidRPr="00EB5978">
        <w:rPr>
          <w:rFonts w:ascii="宋体" w:hAnsi="宋体" w:cs="宋体" w:hint="eastAsia"/>
          <w:kern w:val="0"/>
          <w:sz w:val="24"/>
        </w:rPr>
        <w:t>历任蒙特利尔大学经济系助理教授，国际货币基金经济学家和高级经济学家，香港科技大学助理教授、副教授、教授、系主任、瑞安经管中心主任。</w:t>
      </w:r>
    </w:p>
    <w:p w14:paraId="7449CB94" w14:textId="77777777" w:rsidR="00565D37" w:rsidRPr="00EB5978" w:rsidRDefault="00565D37" w:rsidP="00AE5ED0">
      <w:pPr>
        <w:widowControl/>
        <w:spacing w:line="360" w:lineRule="auto"/>
        <w:ind w:firstLineChars="200" w:firstLine="480"/>
        <w:contextualSpacing/>
        <w:rPr>
          <w:rFonts w:ascii="宋体" w:hAnsi="宋体" w:cs="宋体"/>
          <w:kern w:val="0"/>
          <w:sz w:val="24"/>
        </w:rPr>
      </w:pPr>
      <w:r w:rsidRPr="00EB5978">
        <w:rPr>
          <w:rFonts w:ascii="宋体" w:hAnsi="宋体" w:cs="宋体" w:hint="eastAsia"/>
          <w:kern w:val="0"/>
          <w:sz w:val="24"/>
        </w:rPr>
        <w:t>袁志刚先生，独立董事，博士</w:t>
      </w:r>
      <w:r>
        <w:rPr>
          <w:rFonts w:ascii="宋体" w:hAnsi="宋体" w:cs="宋体" w:hint="eastAsia"/>
          <w:kern w:val="0"/>
          <w:sz w:val="24"/>
        </w:rPr>
        <w:t>学位</w:t>
      </w:r>
      <w:r w:rsidRPr="00EB5978">
        <w:rPr>
          <w:rFonts w:ascii="宋体" w:hAnsi="宋体" w:cs="宋体" w:hint="eastAsia"/>
          <w:kern w:val="0"/>
          <w:sz w:val="24"/>
        </w:rPr>
        <w:t>。现任复旦大学经济学院</w:t>
      </w:r>
      <w:r>
        <w:rPr>
          <w:rFonts w:ascii="宋体" w:hAnsi="宋体" w:cs="宋体" w:hint="eastAsia"/>
          <w:kern w:val="0"/>
          <w:sz w:val="24"/>
        </w:rPr>
        <w:t>教授。</w:t>
      </w:r>
      <w:r w:rsidRPr="00EB5978">
        <w:rPr>
          <w:rFonts w:ascii="宋体" w:hAnsi="宋体" w:cs="宋体" w:hint="eastAsia"/>
          <w:kern w:val="0"/>
          <w:sz w:val="24"/>
        </w:rPr>
        <w:t>历任复旦大学经济学院副教授、教授、经济系</w:t>
      </w:r>
      <w:r>
        <w:rPr>
          <w:rFonts w:ascii="宋体" w:hAnsi="宋体" w:cs="宋体" w:hint="eastAsia"/>
          <w:kern w:val="0"/>
          <w:sz w:val="24"/>
        </w:rPr>
        <w:t>系</w:t>
      </w:r>
      <w:r w:rsidRPr="00EB5978">
        <w:rPr>
          <w:rFonts w:ascii="宋体" w:hAnsi="宋体" w:cs="宋体" w:hint="eastAsia"/>
          <w:kern w:val="0"/>
          <w:sz w:val="24"/>
        </w:rPr>
        <w:t>主任</w:t>
      </w:r>
      <w:r>
        <w:rPr>
          <w:rFonts w:ascii="宋体" w:hAnsi="宋体" w:cs="宋体" w:hint="eastAsia"/>
          <w:kern w:val="0"/>
          <w:sz w:val="24"/>
        </w:rPr>
        <w:t>、</w:t>
      </w:r>
      <w:r w:rsidRPr="00EB5978">
        <w:rPr>
          <w:rFonts w:ascii="宋体" w:hAnsi="宋体" w:cs="宋体" w:hint="eastAsia"/>
          <w:kern w:val="0"/>
          <w:sz w:val="24"/>
        </w:rPr>
        <w:t>经济学院院长。</w:t>
      </w:r>
    </w:p>
    <w:p w14:paraId="4E13DB96" w14:textId="77777777" w:rsidR="00565D37" w:rsidRDefault="00565D37" w:rsidP="00AE5ED0">
      <w:pPr>
        <w:widowControl/>
        <w:adjustRightInd w:val="0"/>
        <w:spacing w:line="360" w:lineRule="auto"/>
        <w:ind w:firstLineChars="200" w:firstLine="480"/>
        <w:contextualSpacing/>
        <w:rPr>
          <w:kern w:val="0"/>
          <w:sz w:val="24"/>
        </w:rPr>
      </w:pPr>
      <w:r w:rsidRPr="00EB5978">
        <w:rPr>
          <w:rFonts w:ascii="宋体" w:hAnsi="宋体" w:cs="宋体" w:hint="eastAsia"/>
          <w:kern w:val="0"/>
          <w:sz w:val="24"/>
        </w:rPr>
        <w:t>周林先生，独立董事，博士</w:t>
      </w:r>
      <w:r>
        <w:rPr>
          <w:rFonts w:ascii="宋体" w:hAnsi="宋体" w:cs="宋体" w:hint="eastAsia"/>
          <w:kern w:val="0"/>
          <w:sz w:val="24"/>
        </w:rPr>
        <w:t>学位</w:t>
      </w:r>
      <w:r w:rsidRPr="00EB5978">
        <w:rPr>
          <w:rFonts w:ascii="宋体" w:hAnsi="宋体" w:cs="宋体" w:hint="eastAsia"/>
          <w:kern w:val="0"/>
          <w:sz w:val="24"/>
        </w:rPr>
        <w:t>。现任上海交通大学安泰经济与管理学院院长、教授</w:t>
      </w:r>
      <w:r>
        <w:rPr>
          <w:rFonts w:ascii="宋体" w:hAnsi="宋体" w:cs="宋体" w:hint="eastAsia"/>
          <w:kern w:val="0"/>
          <w:sz w:val="24"/>
        </w:rPr>
        <w:t>。</w:t>
      </w:r>
      <w:r w:rsidRPr="00EB5978">
        <w:rPr>
          <w:rFonts w:ascii="宋体" w:hAnsi="宋体" w:cs="宋体" w:hint="eastAsia"/>
          <w:kern w:val="0"/>
          <w:sz w:val="24"/>
        </w:rPr>
        <w:t>历任复旦大学管理科学系助教，美国耶鲁大学经济系助理教授、副教授，美国杜克大学经济系副教授，香港城市大学经济与</w:t>
      </w:r>
      <w:smartTag w:uri="urn:schemas-microsoft-com:office:smarttags" w:element="PersonName">
        <w:smartTagPr>
          <w:attr w:name="ProductID" w:val="金融系"/>
        </w:smartTagPr>
        <w:r w:rsidRPr="00EB5978">
          <w:rPr>
            <w:rFonts w:ascii="宋体" w:hAnsi="宋体" w:cs="宋体" w:hint="eastAsia"/>
            <w:kern w:val="0"/>
            <w:sz w:val="24"/>
          </w:rPr>
          <w:t>金融系</w:t>
        </w:r>
      </w:smartTag>
      <w:r w:rsidRPr="00EB5978">
        <w:rPr>
          <w:rFonts w:ascii="宋体" w:hAnsi="宋体" w:cs="宋体" w:hint="eastAsia"/>
          <w:kern w:val="0"/>
          <w:sz w:val="24"/>
        </w:rPr>
        <w:t>教授，美国亚利桑那州立大学凯瑞商学院经济系冠名教授，上海交通大学上海高级金融学院常务副院长、教授。</w:t>
      </w:r>
    </w:p>
    <w:p w14:paraId="6ADBD5D8" w14:textId="77777777" w:rsidR="00565D37" w:rsidRDefault="00565D37" w:rsidP="00AE5ED0">
      <w:pPr>
        <w:spacing w:line="360" w:lineRule="auto"/>
        <w:ind w:firstLineChars="200" w:firstLine="480"/>
        <w:contextualSpacing/>
        <w:rPr>
          <w:rFonts w:hAnsi="宋体"/>
          <w:kern w:val="0"/>
          <w:sz w:val="24"/>
        </w:rPr>
      </w:pPr>
      <w:r>
        <w:rPr>
          <w:kern w:val="0"/>
          <w:sz w:val="24"/>
        </w:rPr>
        <w:t>2</w:t>
      </w:r>
      <w:r>
        <w:rPr>
          <w:rFonts w:hAnsi="宋体"/>
          <w:kern w:val="0"/>
          <w:sz w:val="24"/>
        </w:rPr>
        <w:t>、基金管理人监事会成员</w:t>
      </w:r>
    </w:p>
    <w:p w14:paraId="0EA79CD5" w14:textId="77777777" w:rsidR="00565D37" w:rsidRDefault="00565D37" w:rsidP="00AE5ED0">
      <w:pPr>
        <w:spacing w:line="360" w:lineRule="auto"/>
        <w:ind w:firstLineChars="200" w:firstLine="480"/>
        <w:contextualSpacing/>
        <w:rPr>
          <w:kern w:val="0"/>
          <w:sz w:val="24"/>
        </w:rPr>
      </w:pPr>
      <w:r w:rsidRPr="005076C5">
        <w:rPr>
          <w:rFonts w:hint="eastAsia"/>
          <w:kern w:val="0"/>
          <w:sz w:val="24"/>
        </w:rPr>
        <w:t>王忆军先生，</w:t>
      </w:r>
      <w:r>
        <w:rPr>
          <w:rFonts w:hint="eastAsia"/>
          <w:kern w:val="0"/>
          <w:sz w:val="24"/>
        </w:rPr>
        <w:t>监事长，</w:t>
      </w:r>
      <w:r w:rsidRPr="005076C5">
        <w:rPr>
          <w:rFonts w:hint="eastAsia"/>
          <w:kern w:val="0"/>
          <w:sz w:val="24"/>
        </w:rPr>
        <w:t>硕士学位。现任交通银行</w:t>
      </w:r>
      <w:r>
        <w:rPr>
          <w:rFonts w:hint="eastAsia"/>
          <w:kern w:val="0"/>
          <w:sz w:val="24"/>
        </w:rPr>
        <w:t>战略</w:t>
      </w:r>
      <w:r w:rsidRPr="005076C5">
        <w:rPr>
          <w:rFonts w:hint="eastAsia"/>
          <w:kern w:val="0"/>
          <w:sz w:val="24"/>
        </w:rPr>
        <w:t>投资部总经理。历任交通</w:t>
      </w:r>
      <w:r w:rsidRPr="005076C5">
        <w:rPr>
          <w:rFonts w:hint="eastAsia"/>
          <w:kern w:val="0"/>
          <w:sz w:val="24"/>
        </w:rPr>
        <w:lastRenderedPageBreak/>
        <w:t>银行办公室副处长，</w:t>
      </w:r>
      <w:r>
        <w:rPr>
          <w:rFonts w:hint="eastAsia"/>
          <w:kern w:val="0"/>
          <w:sz w:val="24"/>
        </w:rPr>
        <w:t>交通银行公司</w:t>
      </w:r>
      <w:r w:rsidRPr="005076C5">
        <w:rPr>
          <w:rFonts w:hint="eastAsia"/>
          <w:kern w:val="0"/>
          <w:sz w:val="24"/>
        </w:rPr>
        <w:t>业务部副处长、高级经理、总经理助理、副总经理，</w:t>
      </w:r>
      <w:r>
        <w:rPr>
          <w:rFonts w:hint="eastAsia"/>
          <w:kern w:val="0"/>
          <w:sz w:val="24"/>
        </w:rPr>
        <w:t>交通银行</w:t>
      </w:r>
      <w:r w:rsidRPr="005076C5">
        <w:rPr>
          <w:rFonts w:hint="eastAsia"/>
          <w:kern w:val="0"/>
          <w:sz w:val="24"/>
        </w:rPr>
        <w:t>投资银行部副总经理</w:t>
      </w:r>
      <w:r>
        <w:rPr>
          <w:rFonts w:hint="eastAsia"/>
          <w:kern w:val="0"/>
          <w:sz w:val="24"/>
        </w:rPr>
        <w:t>，</w:t>
      </w:r>
      <w:r w:rsidRPr="005076C5">
        <w:rPr>
          <w:rFonts w:hint="eastAsia"/>
          <w:kern w:val="0"/>
          <w:sz w:val="24"/>
        </w:rPr>
        <w:t>交通银行江苏分行副行长。</w:t>
      </w:r>
    </w:p>
    <w:p w14:paraId="4F385771" w14:textId="77777777" w:rsidR="00565D37" w:rsidRDefault="00565D37" w:rsidP="00AE5ED0">
      <w:pPr>
        <w:widowControl/>
        <w:spacing w:line="360" w:lineRule="auto"/>
        <w:ind w:rightChars="-85" w:right="-178" w:firstLineChars="200" w:firstLine="480"/>
        <w:contextualSpacing/>
        <w:rPr>
          <w:rFonts w:ascii="宋体" w:hAnsi="宋体" w:cs="宋体"/>
          <w:kern w:val="0"/>
          <w:sz w:val="24"/>
        </w:rPr>
      </w:pPr>
      <w:r>
        <w:rPr>
          <w:rFonts w:ascii="宋体" w:hAnsi="宋体" w:cs="宋体" w:hint="eastAsia"/>
          <w:kern w:val="0"/>
          <w:sz w:val="24"/>
        </w:rPr>
        <w:t>裴关淑仪女士</w:t>
      </w:r>
      <w:r>
        <w:rPr>
          <w:rFonts w:ascii="宋体" w:hAnsi="宋体" w:cs="宋体"/>
          <w:kern w:val="0"/>
          <w:sz w:val="24"/>
        </w:rPr>
        <w:t>，</w:t>
      </w:r>
      <w:r>
        <w:rPr>
          <w:rFonts w:ascii="宋体" w:hAnsi="宋体" w:cs="宋体" w:hint="eastAsia"/>
          <w:kern w:val="0"/>
          <w:sz w:val="24"/>
        </w:rPr>
        <w:t>监事，双硕士学位。</w:t>
      </w:r>
      <w:r>
        <w:rPr>
          <w:rFonts w:ascii="宋体" w:hAnsi="宋体" w:cs="宋体" w:hint="eastAsia"/>
          <w:color w:val="000000"/>
          <w:kern w:val="0"/>
          <w:sz w:val="24"/>
        </w:rPr>
        <w:t>现任交银施罗德基金管理有限公司</w:t>
      </w:r>
      <w:r w:rsidRPr="00217E89">
        <w:rPr>
          <w:rFonts w:ascii="宋体" w:hAnsi="宋体" w:cs="宋体" w:hint="eastAsia"/>
          <w:color w:val="000000"/>
          <w:kern w:val="0"/>
          <w:sz w:val="24"/>
        </w:rPr>
        <w:t>助理</w:t>
      </w:r>
      <w:r>
        <w:rPr>
          <w:rFonts w:ascii="宋体" w:hAnsi="宋体" w:cs="宋体" w:hint="eastAsia"/>
          <w:color w:val="000000"/>
          <w:kern w:val="0"/>
          <w:sz w:val="24"/>
        </w:rPr>
        <w:t>总经理、</w:t>
      </w:r>
      <w:r>
        <w:rPr>
          <w:rFonts w:ascii="宋体" w:hAnsi="宋体" w:cs="宋体" w:hint="eastAsia"/>
          <w:kern w:val="0"/>
          <w:sz w:val="24"/>
        </w:rPr>
        <w:t>交银施罗德资产管理（香港）有限公司总经理。曾任职荷兰银行、渣打银行（香港）有限公司、</w:t>
      </w:r>
      <w:r>
        <w:rPr>
          <w:rFonts w:ascii="宋体" w:hAnsi="宋体" w:cs="宋体"/>
          <w:kern w:val="0"/>
          <w:sz w:val="24"/>
        </w:rPr>
        <w:t>MIDAS-KAPITI INTERNATIONAL LIMITED</w:t>
      </w:r>
      <w:r>
        <w:rPr>
          <w:rFonts w:ascii="宋体" w:hAnsi="宋体" w:cs="宋体" w:hint="eastAsia"/>
          <w:kern w:val="0"/>
          <w:sz w:val="24"/>
        </w:rPr>
        <w:t>，施罗德投资管理</w:t>
      </w:r>
      <w:r>
        <w:rPr>
          <w:rFonts w:ascii="宋体" w:hAnsi="宋体" w:cs="宋体"/>
          <w:kern w:val="0"/>
          <w:sz w:val="24"/>
        </w:rPr>
        <w:t>(</w:t>
      </w:r>
      <w:r>
        <w:rPr>
          <w:rFonts w:ascii="宋体" w:hAnsi="宋体" w:cs="宋体" w:hint="eastAsia"/>
          <w:kern w:val="0"/>
          <w:sz w:val="24"/>
        </w:rPr>
        <w:t>香港</w:t>
      </w:r>
      <w:r>
        <w:rPr>
          <w:rFonts w:ascii="宋体" w:hAnsi="宋体" w:cs="宋体"/>
          <w:kern w:val="0"/>
          <w:sz w:val="24"/>
        </w:rPr>
        <w:t>)</w:t>
      </w:r>
      <w:r>
        <w:rPr>
          <w:rFonts w:ascii="宋体" w:hAnsi="宋体" w:cs="宋体" w:hint="eastAsia"/>
          <w:kern w:val="0"/>
          <w:sz w:val="24"/>
        </w:rPr>
        <w:t>有限公司资讯科技部主管、中国事务联席董事、交银施罗德基金管理有限公司监察稽核及风险管理总监。</w:t>
      </w:r>
    </w:p>
    <w:p w14:paraId="3F7F6F81" w14:textId="77777777" w:rsidR="00565D37" w:rsidRDefault="00565D37" w:rsidP="00AE5ED0">
      <w:pPr>
        <w:widowControl/>
        <w:spacing w:line="360" w:lineRule="auto"/>
        <w:ind w:rightChars="-85" w:right="-178"/>
        <w:contextualSpacing/>
        <w:rPr>
          <w:kern w:val="0"/>
          <w:sz w:val="24"/>
        </w:rPr>
      </w:pPr>
      <w:r>
        <w:rPr>
          <w:rFonts w:ascii="宋体" w:hAnsi="宋体" w:cs="宋体" w:hint="eastAsia"/>
          <w:kern w:val="0"/>
          <w:sz w:val="24"/>
        </w:rPr>
        <w:t xml:space="preserve"> </w:t>
      </w:r>
      <w:r>
        <w:rPr>
          <w:rFonts w:ascii="宋体" w:hAnsi="宋体" w:cs="宋体"/>
          <w:kern w:val="0"/>
          <w:sz w:val="24"/>
        </w:rPr>
        <w:t xml:space="preserve">   </w:t>
      </w:r>
      <w:r>
        <w:rPr>
          <w:rFonts w:hint="eastAsia"/>
          <w:kern w:val="0"/>
          <w:sz w:val="24"/>
        </w:rPr>
        <w:t>张丽女士，监事，</w:t>
      </w:r>
      <w:r w:rsidRPr="005076C5">
        <w:rPr>
          <w:rFonts w:hint="eastAsia"/>
          <w:kern w:val="0"/>
          <w:sz w:val="24"/>
        </w:rPr>
        <w:t>学士</w:t>
      </w:r>
      <w:r>
        <w:rPr>
          <w:rFonts w:hint="eastAsia"/>
          <w:kern w:val="0"/>
          <w:sz w:val="24"/>
        </w:rPr>
        <w:t>学位</w:t>
      </w:r>
      <w:r w:rsidRPr="005076C5">
        <w:rPr>
          <w:rFonts w:hint="eastAsia"/>
          <w:kern w:val="0"/>
          <w:sz w:val="24"/>
        </w:rPr>
        <w:t>。现任</w:t>
      </w:r>
      <w:r>
        <w:rPr>
          <w:rFonts w:hint="eastAsia"/>
          <w:kern w:val="0"/>
          <w:sz w:val="24"/>
        </w:rPr>
        <w:t>交银施罗德基金管理有限公司投资运营部</w:t>
      </w:r>
      <w:r w:rsidRPr="005076C5">
        <w:rPr>
          <w:rFonts w:hint="eastAsia"/>
          <w:kern w:val="0"/>
          <w:sz w:val="24"/>
        </w:rPr>
        <w:t>总经理，历任普华永道中天会计师事务所</w:t>
      </w:r>
      <w:r w:rsidRPr="005076C5">
        <w:rPr>
          <w:rFonts w:hint="eastAsia"/>
          <w:kern w:val="0"/>
          <w:sz w:val="24"/>
        </w:rPr>
        <w:t>(</w:t>
      </w:r>
      <w:r w:rsidRPr="005076C5">
        <w:rPr>
          <w:rFonts w:hint="eastAsia"/>
          <w:kern w:val="0"/>
          <w:sz w:val="24"/>
        </w:rPr>
        <w:t>特殊普通合伙</w:t>
      </w:r>
      <w:r w:rsidRPr="005076C5">
        <w:rPr>
          <w:rFonts w:hint="eastAsia"/>
          <w:kern w:val="0"/>
          <w:sz w:val="24"/>
        </w:rPr>
        <w:t>)</w:t>
      </w:r>
      <w:r w:rsidRPr="005076C5">
        <w:rPr>
          <w:rFonts w:hint="eastAsia"/>
          <w:kern w:val="0"/>
          <w:sz w:val="24"/>
        </w:rPr>
        <w:t>高级审计员</w:t>
      </w:r>
      <w:r>
        <w:rPr>
          <w:rFonts w:hint="eastAsia"/>
          <w:kern w:val="0"/>
          <w:sz w:val="24"/>
        </w:rPr>
        <w:t>，</w:t>
      </w:r>
      <w:r w:rsidRPr="005076C5">
        <w:rPr>
          <w:rFonts w:hint="eastAsia"/>
          <w:kern w:val="0"/>
          <w:sz w:val="24"/>
        </w:rPr>
        <w:t>交银施罗德基金管理有限公司基金运营部高级基金会计、部门总经理助理、副总经理、总经理</w:t>
      </w:r>
      <w:r>
        <w:rPr>
          <w:rFonts w:hint="eastAsia"/>
          <w:kern w:val="0"/>
          <w:sz w:val="24"/>
        </w:rPr>
        <w:t>。</w:t>
      </w:r>
    </w:p>
    <w:p w14:paraId="16E57F75" w14:textId="77777777" w:rsidR="00565D37" w:rsidRPr="008A503E" w:rsidRDefault="00565D37" w:rsidP="00AE5ED0">
      <w:pPr>
        <w:widowControl/>
        <w:spacing w:line="360" w:lineRule="auto"/>
        <w:ind w:rightChars="-85" w:right="-178" w:firstLineChars="200" w:firstLine="480"/>
        <w:contextualSpacing/>
        <w:rPr>
          <w:kern w:val="0"/>
          <w:sz w:val="24"/>
        </w:rPr>
      </w:pPr>
      <w:r w:rsidRPr="008A503E">
        <w:rPr>
          <w:rFonts w:hint="eastAsia"/>
          <w:kern w:val="0"/>
          <w:sz w:val="24"/>
        </w:rPr>
        <w:t>张玲菡女士，</w:t>
      </w:r>
      <w:r>
        <w:rPr>
          <w:rFonts w:hint="eastAsia"/>
          <w:kern w:val="0"/>
          <w:sz w:val="24"/>
        </w:rPr>
        <w:t>监事</w:t>
      </w:r>
      <w:r>
        <w:rPr>
          <w:kern w:val="0"/>
          <w:sz w:val="24"/>
        </w:rPr>
        <w:t>、</w:t>
      </w:r>
      <w:r w:rsidRPr="008A503E">
        <w:rPr>
          <w:rFonts w:hint="eastAsia"/>
          <w:kern w:val="0"/>
          <w:sz w:val="24"/>
        </w:rPr>
        <w:t>学士学位。</w:t>
      </w:r>
      <w:r w:rsidRPr="00747F33">
        <w:rPr>
          <w:rFonts w:hint="eastAsia"/>
          <w:kern w:val="0"/>
          <w:sz w:val="24"/>
        </w:rPr>
        <w:t>现任</w:t>
      </w:r>
      <w:r>
        <w:rPr>
          <w:rFonts w:hint="eastAsia"/>
          <w:kern w:val="0"/>
          <w:sz w:val="24"/>
        </w:rPr>
        <w:t>交银</w:t>
      </w:r>
      <w:r>
        <w:rPr>
          <w:kern w:val="0"/>
          <w:sz w:val="24"/>
        </w:rPr>
        <w:t>施罗德基金管理有限公司</w:t>
      </w:r>
      <w:r>
        <w:rPr>
          <w:rFonts w:hint="eastAsia"/>
          <w:kern w:val="0"/>
          <w:sz w:val="24"/>
        </w:rPr>
        <w:t>营销管理部</w:t>
      </w:r>
      <w:r w:rsidRPr="00747F33">
        <w:rPr>
          <w:rFonts w:hint="eastAsia"/>
          <w:kern w:val="0"/>
          <w:sz w:val="24"/>
        </w:rPr>
        <w:t>总经理。</w:t>
      </w:r>
      <w:r w:rsidRPr="008A503E">
        <w:rPr>
          <w:rFonts w:hint="eastAsia"/>
          <w:kern w:val="0"/>
          <w:sz w:val="24"/>
        </w:rPr>
        <w:t>历任中国银行福州分行客户经理</w:t>
      </w:r>
      <w:r>
        <w:rPr>
          <w:rFonts w:hint="eastAsia"/>
          <w:kern w:val="0"/>
          <w:sz w:val="24"/>
        </w:rPr>
        <w:t>，</w:t>
      </w:r>
      <w:r w:rsidRPr="008A503E">
        <w:rPr>
          <w:rFonts w:hint="eastAsia"/>
          <w:kern w:val="0"/>
          <w:sz w:val="24"/>
        </w:rPr>
        <w:t>新华人寿保险公司上海分公司区域经理</w:t>
      </w:r>
      <w:r>
        <w:rPr>
          <w:rFonts w:hint="eastAsia"/>
          <w:kern w:val="0"/>
          <w:sz w:val="24"/>
        </w:rPr>
        <w:t>，</w:t>
      </w:r>
      <w:r w:rsidRPr="008A503E">
        <w:rPr>
          <w:rFonts w:hint="eastAsia"/>
          <w:kern w:val="0"/>
          <w:sz w:val="24"/>
        </w:rPr>
        <w:t>银河基金管理有限公司市场部渠道经理</w:t>
      </w:r>
      <w:r>
        <w:rPr>
          <w:rFonts w:hint="eastAsia"/>
          <w:kern w:val="0"/>
          <w:sz w:val="24"/>
        </w:rPr>
        <w:t>，</w:t>
      </w:r>
      <w:r w:rsidRPr="008A503E">
        <w:rPr>
          <w:rFonts w:hint="eastAsia"/>
          <w:kern w:val="0"/>
          <w:sz w:val="24"/>
        </w:rPr>
        <w:t>交银施罗德基金管理有限公司渠道经理、渠道部副总经理、广州分公司副总经理。</w:t>
      </w:r>
    </w:p>
    <w:p w14:paraId="7AA2890D" w14:textId="46E5F04C" w:rsidR="000E360D" w:rsidRPr="0087030D" w:rsidRDefault="000E360D" w:rsidP="00AE5ED0">
      <w:pPr>
        <w:widowControl/>
        <w:spacing w:after="0" w:line="360" w:lineRule="auto"/>
        <w:ind w:rightChars="-85" w:right="-178" w:firstLineChars="200" w:firstLine="480"/>
        <w:contextualSpacing/>
        <w:rPr>
          <w:rFonts w:ascii="宋体" w:hAnsi="宋体" w:cs="宋体"/>
          <w:kern w:val="0"/>
          <w:sz w:val="24"/>
        </w:rPr>
      </w:pPr>
      <w:r w:rsidRPr="0087030D">
        <w:rPr>
          <w:rFonts w:ascii="宋体" w:hAnsi="宋体" w:cs="宋体"/>
          <w:kern w:val="0"/>
          <w:sz w:val="24"/>
        </w:rPr>
        <w:t>3、</w:t>
      </w:r>
      <w:r w:rsidR="00D5367D">
        <w:rPr>
          <w:rFonts w:ascii="宋体" w:hAnsi="宋体" w:cs="宋体" w:hint="eastAsia"/>
          <w:kern w:val="0"/>
          <w:sz w:val="24"/>
        </w:rPr>
        <w:t>基金管理人高级</w:t>
      </w:r>
      <w:r w:rsidRPr="0087030D">
        <w:rPr>
          <w:rFonts w:ascii="宋体" w:hAnsi="宋体" w:cs="宋体"/>
          <w:kern w:val="0"/>
          <w:sz w:val="24"/>
        </w:rPr>
        <w:t>管</w:t>
      </w:r>
      <w:r w:rsidR="00D5367D">
        <w:rPr>
          <w:rFonts w:ascii="宋体" w:hAnsi="宋体" w:cs="宋体" w:hint="eastAsia"/>
          <w:kern w:val="0"/>
          <w:sz w:val="24"/>
        </w:rPr>
        <w:t>理</w:t>
      </w:r>
      <w:r w:rsidRPr="0087030D">
        <w:rPr>
          <w:rFonts w:ascii="宋体" w:hAnsi="宋体" w:cs="宋体"/>
          <w:kern w:val="0"/>
          <w:sz w:val="24"/>
        </w:rPr>
        <w:t xml:space="preserve">人员 </w:t>
      </w:r>
    </w:p>
    <w:p w14:paraId="4870BED1" w14:textId="77777777" w:rsidR="00B17066" w:rsidRDefault="00F2647A" w:rsidP="00AE5ED0">
      <w:pPr>
        <w:widowControl/>
        <w:spacing w:after="0" w:line="360" w:lineRule="auto"/>
        <w:ind w:rightChars="-85" w:right="-178" w:firstLineChars="200" w:firstLine="480"/>
        <w:contextualSpacing/>
        <w:rPr>
          <w:rFonts w:hAnsi="宋体"/>
          <w:kern w:val="0"/>
          <w:sz w:val="24"/>
        </w:rPr>
      </w:pPr>
      <w:r>
        <w:rPr>
          <w:rFonts w:hAnsi="宋体" w:hint="eastAsia"/>
          <w:kern w:val="0"/>
          <w:sz w:val="24"/>
        </w:rPr>
        <w:t>阮红女士，总经理。简历同上。</w:t>
      </w:r>
      <w:r>
        <w:rPr>
          <w:rFonts w:hAnsi="宋体" w:hint="eastAsia"/>
          <w:kern w:val="0"/>
          <w:sz w:val="24"/>
        </w:rPr>
        <w:t xml:space="preserve"> </w:t>
      </w:r>
    </w:p>
    <w:p w14:paraId="285544F3" w14:textId="77777777" w:rsidR="00B17066" w:rsidRDefault="00F2647A" w:rsidP="00AE5ED0">
      <w:pPr>
        <w:widowControl/>
        <w:spacing w:after="0" w:line="360" w:lineRule="auto"/>
        <w:ind w:rightChars="-85" w:right="-178" w:firstLineChars="200" w:firstLine="480"/>
        <w:contextualSpacing/>
        <w:rPr>
          <w:rFonts w:hAnsi="宋体"/>
          <w:kern w:val="0"/>
          <w:sz w:val="24"/>
        </w:rPr>
      </w:pPr>
      <w:r>
        <w:rPr>
          <w:rFonts w:hAnsi="宋体" w:hint="eastAsia"/>
          <w:kern w:val="0"/>
          <w:sz w:val="24"/>
        </w:rPr>
        <w:t>许珊燕女士，副总经理，硕士学历，高级经济师，兼任交银施罗德资产管理有限公司董事。历任湖南大学（原湖南财经学院）金融学院讲师，湘财证券有限责任公司国债部副经理、基金管理总部总经理，湘财荷银基金管理有限公司副总经理。</w:t>
      </w:r>
    </w:p>
    <w:p w14:paraId="6A42DCC4" w14:textId="18A0BC6A" w:rsidR="00B17066" w:rsidRDefault="00F2647A" w:rsidP="00AE5ED0">
      <w:pPr>
        <w:widowControl/>
        <w:spacing w:after="0" w:line="360" w:lineRule="auto"/>
        <w:ind w:rightChars="-85" w:right="-178" w:firstLineChars="200" w:firstLine="480"/>
        <w:contextualSpacing/>
        <w:rPr>
          <w:rFonts w:hAnsi="宋体"/>
          <w:kern w:val="0"/>
          <w:sz w:val="24"/>
        </w:rPr>
      </w:pPr>
      <w:r>
        <w:rPr>
          <w:rFonts w:hAnsi="宋体" w:hint="eastAsia"/>
          <w:kern w:val="0"/>
          <w:sz w:val="24"/>
        </w:rPr>
        <w:t>夏华龙先生，副总经理，博士学历。历任中国地质大学经济管理系教师、经济学院教研室副主任、主任、经济学院副院长；交通银行资产托管部副处长、处长、高级经理、副总经理；</w:t>
      </w:r>
      <w:r w:rsidR="00610FC7" w:rsidRPr="002710A0">
        <w:rPr>
          <w:rFonts w:ascii="宋体" w:hAnsi="宋体" w:hint="eastAsia"/>
          <w:sz w:val="24"/>
        </w:rPr>
        <w:t>交通银行资产托管业务中心副总裁</w:t>
      </w:r>
      <w:r w:rsidR="00610FC7">
        <w:rPr>
          <w:rFonts w:ascii="宋体" w:hAnsi="宋体" w:hint="eastAsia"/>
          <w:sz w:val="24"/>
        </w:rPr>
        <w:t>；</w:t>
      </w:r>
      <w:r>
        <w:rPr>
          <w:rFonts w:hAnsi="宋体" w:hint="eastAsia"/>
          <w:kern w:val="0"/>
          <w:sz w:val="24"/>
        </w:rPr>
        <w:t>云南省曲靖市市委常委、副市长（挂职）。</w:t>
      </w:r>
    </w:p>
    <w:p w14:paraId="221C37C7" w14:textId="77777777" w:rsidR="00B17066" w:rsidRDefault="00F2647A" w:rsidP="00AE5ED0">
      <w:pPr>
        <w:widowControl/>
        <w:spacing w:after="0" w:line="360" w:lineRule="auto"/>
        <w:ind w:rightChars="-85" w:right="-178" w:firstLineChars="200" w:firstLine="480"/>
        <w:contextualSpacing/>
        <w:rPr>
          <w:rFonts w:hAnsi="宋体"/>
          <w:kern w:val="0"/>
          <w:sz w:val="24"/>
        </w:rPr>
      </w:pPr>
      <w:r>
        <w:rPr>
          <w:rFonts w:hAnsi="宋体" w:hint="eastAsia"/>
          <w:kern w:val="0"/>
          <w:sz w:val="24"/>
        </w:rPr>
        <w:t>谢卫先生，副总经理，经济学博士，高级经济师。历任中央财经大学金融系教员；中国社会科学院财经所助理研究员；中国电力信托投资公司基金部副经理；中国人保信托投资公司证券部副总经理、总经理、北京证券营业部总经理、证券总部副总经理兼北方部总经理，富国基金管理有限公司副总经理。</w:t>
      </w:r>
    </w:p>
    <w:p w14:paraId="2F948856" w14:textId="77777777" w:rsidR="00B17066" w:rsidRDefault="00F2647A" w:rsidP="00AE5ED0">
      <w:pPr>
        <w:widowControl/>
        <w:spacing w:after="0" w:line="360" w:lineRule="auto"/>
        <w:ind w:rightChars="-85" w:right="-178" w:firstLineChars="200" w:firstLine="480"/>
        <w:contextualSpacing/>
        <w:rPr>
          <w:rFonts w:hAnsi="宋体"/>
          <w:kern w:val="0"/>
          <w:sz w:val="24"/>
        </w:rPr>
      </w:pPr>
      <w:r>
        <w:rPr>
          <w:rFonts w:hAnsi="宋体" w:hint="eastAsia"/>
          <w:kern w:val="0"/>
          <w:sz w:val="24"/>
        </w:rPr>
        <w:t>苏奋先生，督察长，纽约城市大学工商管理硕士。历任交通银行广州分行市场营销部总经理助理、副总经理，交通银行纽约分行信贷管理部经理、公司金融部经</w:t>
      </w:r>
      <w:r>
        <w:rPr>
          <w:rFonts w:hAnsi="宋体" w:hint="eastAsia"/>
          <w:kern w:val="0"/>
          <w:sz w:val="24"/>
        </w:rPr>
        <w:lastRenderedPageBreak/>
        <w:t>理、信用风险管理办公室负责人，交通银行投资管理部投资并购高级经理，交银施罗德基金管理有限公司综合管理部总监。</w:t>
      </w:r>
    </w:p>
    <w:p w14:paraId="4241DF82" w14:textId="77777777" w:rsidR="000E360D" w:rsidRPr="0087030D" w:rsidRDefault="000E360D" w:rsidP="00AE5ED0">
      <w:pPr>
        <w:widowControl/>
        <w:spacing w:after="0" w:line="360" w:lineRule="auto"/>
        <w:ind w:rightChars="-85" w:right="-178" w:firstLineChars="200" w:firstLine="480"/>
        <w:contextualSpacing/>
        <w:rPr>
          <w:rFonts w:ascii="宋体" w:hAnsi="宋体" w:cs="宋体"/>
          <w:kern w:val="0"/>
          <w:sz w:val="24"/>
        </w:rPr>
      </w:pPr>
      <w:r w:rsidRPr="0087030D">
        <w:rPr>
          <w:rFonts w:ascii="宋体" w:hAnsi="宋体" w:cs="宋体"/>
          <w:kern w:val="0"/>
          <w:sz w:val="24"/>
        </w:rPr>
        <w:t>4、本基金基金经理</w:t>
      </w:r>
    </w:p>
    <w:p w14:paraId="48FB6A8A" w14:textId="5A47BD17" w:rsidR="00B17066" w:rsidRDefault="002B3B7C" w:rsidP="00AE5ED0">
      <w:pPr>
        <w:widowControl/>
        <w:spacing w:after="0" w:line="360" w:lineRule="auto"/>
        <w:ind w:rightChars="-85" w:right="-178" w:firstLineChars="200" w:firstLine="480"/>
        <w:contextualSpacing/>
        <w:rPr>
          <w:rFonts w:cs="Arial"/>
          <w:color w:val="000000"/>
          <w:kern w:val="0"/>
          <w:sz w:val="24"/>
        </w:rPr>
      </w:pPr>
      <w:r w:rsidRPr="002B3B7C">
        <w:rPr>
          <w:rFonts w:cs="Arial" w:hint="eastAsia"/>
          <w:color w:val="000000"/>
          <w:kern w:val="0"/>
          <w:sz w:val="24"/>
        </w:rPr>
        <w:t>曹文俊先生，基金经理。本科学历、硕士学位。</w:t>
      </w:r>
      <w:r w:rsidRPr="002B3B7C">
        <w:rPr>
          <w:rFonts w:cs="Arial" w:hint="eastAsia"/>
          <w:color w:val="000000"/>
          <w:kern w:val="0"/>
          <w:sz w:val="24"/>
        </w:rPr>
        <w:t>11</w:t>
      </w:r>
      <w:r w:rsidRPr="002B3B7C">
        <w:rPr>
          <w:rFonts w:cs="Arial" w:hint="eastAsia"/>
          <w:color w:val="000000"/>
          <w:kern w:val="0"/>
          <w:sz w:val="24"/>
        </w:rPr>
        <w:t>年证券基金行业经验。</w:t>
      </w:r>
      <w:r w:rsidRPr="002B3B7C">
        <w:rPr>
          <w:rFonts w:cs="Arial" w:hint="eastAsia"/>
          <w:color w:val="000000"/>
          <w:kern w:val="0"/>
          <w:sz w:val="24"/>
        </w:rPr>
        <w:t>2005</w:t>
      </w:r>
      <w:r w:rsidRPr="002B3B7C">
        <w:rPr>
          <w:rFonts w:cs="Arial" w:hint="eastAsia"/>
          <w:color w:val="000000"/>
          <w:kern w:val="0"/>
          <w:sz w:val="24"/>
        </w:rPr>
        <w:t>年</w:t>
      </w:r>
      <w:r w:rsidRPr="002B3B7C">
        <w:rPr>
          <w:rFonts w:cs="Arial" w:hint="eastAsia"/>
          <w:color w:val="000000"/>
          <w:kern w:val="0"/>
          <w:sz w:val="24"/>
        </w:rPr>
        <w:t>6</w:t>
      </w:r>
      <w:r w:rsidRPr="002B3B7C">
        <w:rPr>
          <w:rFonts w:cs="Arial" w:hint="eastAsia"/>
          <w:color w:val="000000"/>
          <w:kern w:val="0"/>
          <w:sz w:val="24"/>
        </w:rPr>
        <w:t>月至</w:t>
      </w:r>
      <w:r w:rsidRPr="002B3B7C">
        <w:rPr>
          <w:rFonts w:cs="Arial" w:hint="eastAsia"/>
          <w:color w:val="000000"/>
          <w:kern w:val="0"/>
          <w:sz w:val="24"/>
        </w:rPr>
        <w:t>2007</w:t>
      </w:r>
      <w:r w:rsidRPr="002B3B7C">
        <w:rPr>
          <w:rFonts w:cs="Arial" w:hint="eastAsia"/>
          <w:color w:val="000000"/>
          <w:kern w:val="0"/>
          <w:sz w:val="24"/>
        </w:rPr>
        <w:t>年</w:t>
      </w:r>
      <w:r w:rsidRPr="002B3B7C">
        <w:rPr>
          <w:rFonts w:cs="Arial" w:hint="eastAsia"/>
          <w:color w:val="000000"/>
          <w:kern w:val="0"/>
          <w:sz w:val="24"/>
        </w:rPr>
        <w:t>8</w:t>
      </w:r>
      <w:r w:rsidRPr="002B3B7C">
        <w:rPr>
          <w:rFonts w:cs="Arial" w:hint="eastAsia"/>
          <w:color w:val="000000"/>
          <w:kern w:val="0"/>
          <w:sz w:val="24"/>
        </w:rPr>
        <w:t>月任申银万国证券研究所有限公司助理分析师，</w:t>
      </w:r>
      <w:r w:rsidRPr="002B3B7C">
        <w:rPr>
          <w:rFonts w:cs="Arial" w:hint="eastAsia"/>
          <w:color w:val="000000"/>
          <w:kern w:val="0"/>
          <w:sz w:val="24"/>
        </w:rPr>
        <w:t>2007</w:t>
      </w:r>
      <w:r w:rsidRPr="002B3B7C">
        <w:rPr>
          <w:rFonts w:cs="Arial" w:hint="eastAsia"/>
          <w:color w:val="000000"/>
          <w:kern w:val="0"/>
          <w:sz w:val="24"/>
        </w:rPr>
        <w:t>年</w:t>
      </w:r>
      <w:r w:rsidRPr="002B3B7C">
        <w:rPr>
          <w:rFonts w:cs="Arial" w:hint="eastAsia"/>
          <w:color w:val="000000"/>
          <w:kern w:val="0"/>
          <w:sz w:val="24"/>
        </w:rPr>
        <w:t>9</w:t>
      </w:r>
      <w:r w:rsidRPr="002B3B7C">
        <w:rPr>
          <w:rFonts w:cs="Arial" w:hint="eastAsia"/>
          <w:color w:val="000000"/>
          <w:kern w:val="0"/>
          <w:sz w:val="24"/>
        </w:rPr>
        <w:t>月至</w:t>
      </w:r>
      <w:r w:rsidRPr="002B3B7C">
        <w:rPr>
          <w:rFonts w:cs="Arial" w:hint="eastAsia"/>
          <w:color w:val="000000"/>
          <w:kern w:val="0"/>
          <w:sz w:val="24"/>
        </w:rPr>
        <w:t>2010</w:t>
      </w:r>
      <w:r w:rsidRPr="002B3B7C">
        <w:rPr>
          <w:rFonts w:cs="Arial" w:hint="eastAsia"/>
          <w:color w:val="000000"/>
          <w:kern w:val="0"/>
          <w:sz w:val="24"/>
        </w:rPr>
        <w:t>年</w:t>
      </w:r>
      <w:r w:rsidRPr="002B3B7C">
        <w:rPr>
          <w:rFonts w:cs="Arial" w:hint="eastAsia"/>
          <w:color w:val="000000"/>
          <w:kern w:val="0"/>
          <w:sz w:val="24"/>
        </w:rPr>
        <w:t>6</w:t>
      </w:r>
      <w:r w:rsidRPr="002B3B7C">
        <w:rPr>
          <w:rFonts w:cs="Arial" w:hint="eastAsia"/>
          <w:color w:val="000000"/>
          <w:kern w:val="0"/>
          <w:sz w:val="24"/>
        </w:rPr>
        <w:t>月在原申万巴黎基金管理有限公司担任研究员。</w:t>
      </w:r>
      <w:r w:rsidRPr="002B3B7C">
        <w:rPr>
          <w:rFonts w:cs="Arial" w:hint="eastAsia"/>
          <w:color w:val="000000"/>
          <w:kern w:val="0"/>
          <w:sz w:val="24"/>
        </w:rPr>
        <w:t>2010</w:t>
      </w:r>
      <w:r w:rsidRPr="002B3B7C">
        <w:rPr>
          <w:rFonts w:cs="Arial" w:hint="eastAsia"/>
          <w:color w:val="000000"/>
          <w:kern w:val="0"/>
          <w:sz w:val="24"/>
        </w:rPr>
        <w:t>年加入交银施罗德基金管理有限公司，曾任行业分析师、基金经理助理，</w:t>
      </w:r>
      <w:r w:rsidRPr="002B3B7C">
        <w:rPr>
          <w:rFonts w:cs="Arial" w:hint="eastAsia"/>
          <w:color w:val="000000"/>
          <w:kern w:val="0"/>
          <w:sz w:val="24"/>
        </w:rPr>
        <w:t>2013</w:t>
      </w:r>
      <w:r w:rsidRPr="002B3B7C">
        <w:rPr>
          <w:rFonts w:cs="Arial" w:hint="eastAsia"/>
          <w:color w:val="000000"/>
          <w:kern w:val="0"/>
          <w:sz w:val="24"/>
        </w:rPr>
        <w:t>年</w:t>
      </w:r>
      <w:r w:rsidRPr="002B3B7C">
        <w:rPr>
          <w:rFonts w:cs="Arial" w:hint="eastAsia"/>
          <w:color w:val="000000"/>
          <w:kern w:val="0"/>
          <w:sz w:val="24"/>
        </w:rPr>
        <w:t>8</w:t>
      </w:r>
      <w:r w:rsidRPr="002B3B7C">
        <w:rPr>
          <w:rFonts w:cs="Arial" w:hint="eastAsia"/>
          <w:color w:val="000000"/>
          <w:kern w:val="0"/>
          <w:sz w:val="24"/>
        </w:rPr>
        <w:t>月</w:t>
      </w:r>
      <w:r w:rsidRPr="002B3B7C">
        <w:rPr>
          <w:rFonts w:cs="Arial" w:hint="eastAsia"/>
          <w:color w:val="000000"/>
          <w:kern w:val="0"/>
          <w:sz w:val="24"/>
        </w:rPr>
        <w:t>8</w:t>
      </w:r>
      <w:r w:rsidRPr="002B3B7C">
        <w:rPr>
          <w:rFonts w:cs="Arial" w:hint="eastAsia"/>
          <w:color w:val="000000"/>
          <w:kern w:val="0"/>
          <w:sz w:val="24"/>
        </w:rPr>
        <w:t>日起担任交银施罗德趋势优先混合型证券投资基金（原交银施罗德趋势优先股票证券投资基金）基金经理至今，</w:t>
      </w:r>
      <w:r w:rsidRPr="002B3B7C">
        <w:rPr>
          <w:rFonts w:cs="Arial" w:hint="eastAsia"/>
          <w:color w:val="000000"/>
          <w:kern w:val="0"/>
          <w:sz w:val="24"/>
        </w:rPr>
        <w:t>2014</w:t>
      </w:r>
      <w:r w:rsidRPr="002B3B7C">
        <w:rPr>
          <w:rFonts w:cs="Arial" w:hint="eastAsia"/>
          <w:color w:val="000000"/>
          <w:kern w:val="0"/>
          <w:sz w:val="24"/>
        </w:rPr>
        <w:t>年</w:t>
      </w:r>
      <w:r w:rsidRPr="002B3B7C">
        <w:rPr>
          <w:rFonts w:cs="Arial" w:hint="eastAsia"/>
          <w:color w:val="000000"/>
          <w:kern w:val="0"/>
          <w:sz w:val="24"/>
        </w:rPr>
        <w:t>10</w:t>
      </w:r>
      <w:r w:rsidRPr="002B3B7C">
        <w:rPr>
          <w:rFonts w:cs="Arial" w:hint="eastAsia"/>
          <w:color w:val="000000"/>
          <w:kern w:val="0"/>
          <w:sz w:val="24"/>
        </w:rPr>
        <w:t>月</w:t>
      </w:r>
      <w:r w:rsidRPr="002B3B7C">
        <w:rPr>
          <w:rFonts w:cs="Arial" w:hint="eastAsia"/>
          <w:color w:val="000000"/>
          <w:kern w:val="0"/>
          <w:sz w:val="24"/>
        </w:rPr>
        <w:t>22</w:t>
      </w:r>
      <w:r w:rsidRPr="002B3B7C">
        <w:rPr>
          <w:rFonts w:cs="Arial" w:hint="eastAsia"/>
          <w:color w:val="000000"/>
          <w:kern w:val="0"/>
          <w:sz w:val="24"/>
        </w:rPr>
        <w:t>日起担任交银施罗德精选混合型证券投资基金（原交银施罗德精选股票证券投资基金）基金经理至今。</w:t>
      </w:r>
    </w:p>
    <w:p w14:paraId="703310DD" w14:textId="77777777" w:rsidR="00B17066" w:rsidRDefault="00F2647A" w:rsidP="00AE5ED0">
      <w:pPr>
        <w:widowControl/>
        <w:spacing w:after="0" w:line="360" w:lineRule="auto"/>
        <w:ind w:rightChars="-85" w:right="-178" w:firstLineChars="200" w:firstLine="480"/>
        <w:contextualSpacing/>
        <w:rPr>
          <w:rFonts w:cs="Arial"/>
          <w:color w:val="000000"/>
          <w:kern w:val="0"/>
          <w:sz w:val="24"/>
        </w:rPr>
      </w:pPr>
      <w:r>
        <w:rPr>
          <w:rFonts w:cs="Arial" w:hint="eastAsia"/>
          <w:color w:val="000000"/>
          <w:kern w:val="0"/>
          <w:sz w:val="24"/>
        </w:rPr>
        <w:t>历任基金经理</w:t>
      </w:r>
    </w:p>
    <w:p w14:paraId="721ADB3A" w14:textId="4E4D7E4E" w:rsidR="00B17066" w:rsidRDefault="002B3B7C" w:rsidP="00AE5ED0">
      <w:pPr>
        <w:widowControl/>
        <w:spacing w:after="0" w:line="360" w:lineRule="auto"/>
        <w:ind w:rightChars="-85" w:right="-178" w:firstLineChars="200" w:firstLine="480"/>
        <w:contextualSpacing/>
        <w:rPr>
          <w:rFonts w:cs="Arial"/>
          <w:color w:val="000000"/>
          <w:kern w:val="0"/>
          <w:sz w:val="24"/>
        </w:rPr>
      </w:pPr>
      <w:r w:rsidRPr="002B3B7C">
        <w:rPr>
          <w:rFonts w:cs="Arial" w:hint="eastAsia"/>
          <w:color w:val="000000"/>
          <w:kern w:val="0"/>
          <w:sz w:val="24"/>
        </w:rPr>
        <w:t>管华雨先生，分别于</w:t>
      </w:r>
      <w:r w:rsidRPr="002B3B7C">
        <w:rPr>
          <w:rFonts w:cs="Arial" w:hint="eastAsia"/>
          <w:color w:val="000000"/>
          <w:kern w:val="0"/>
          <w:sz w:val="24"/>
        </w:rPr>
        <w:t>2010</w:t>
      </w:r>
      <w:r w:rsidRPr="002B3B7C">
        <w:rPr>
          <w:rFonts w:cs="Arial" w:hint="eastAsia"/>
          <w:color w:val="000000"/>
          <w:kern w:val="0"/>
          <w:sz w:val="24"/>
        </w:rPr>
        <w:t>年</w:t>
      </w:r>
      <w:r w:rsidRPr="002B3B7C">
        <w:rPr>
          <w:rFonts w:cs="Arial" w:hint="eastAsia"/>
          <w:color w:val="000000"/>
          <w:kern w:val="0"/>
          <w:sz w:val="24"/>
        </w:rPr>
        <w:t>12</w:t>
      </w:r>
      <w:r w:rsidRPr="002B3B7C">
        <w:rPr>
          <w:rFonts w:cs="Arial" w:hint="eastAsia"/>
          <w:color w:val="000000"/>
          <w:kern w:val="0"/>
          <w:sz w:val="24"/>
        </w:rPr>
        <w:t>月</w:t>
      </w:r>
      <w:r w:rsidRPr="002B3B7C">
        <w:rPr>
          <w:rFonts w:cs="Arial" w:hint="eastAsia"/>
          <w:color w:val="000000"/>
          <w:kern w:val="0"/>
          <w:sz w:val="24"/>
        </w:rPr>
        <w:t>22</w:t>
      </w:r>
      <w:r w:rsidRPr="002B3B7C">
        <w:rPr>
          <w:rFonts w:cs="Arial" w:hint="eastAsia"/>
          <w:color w:val="000000"/>
          <w:kern w:val="0"/>
          <w:sz w:val="24"/>
        </w:rPr>
        <w:t>日至</w:t>
      </w:r>
      <w:r w:rsidRPr="002B3B7C">
        <w:rPr>
          <w:rFonts w:cs="Arial" w:hint="eastAsia"/>
          <w:color w:val="000000"/>
          <w:kern w:val="0"/>
          <w:sz w:val="24"/>
        </w:rPr>
        <w:t>2012</w:t>
      </w:r>
      <w:r w:rsidRPr="002B3B7C">
        <w:rPr>
          <w:rFonts w:cs="Arial" w:hint="eastAsia"/>
          <w:color w:val="000000"/>
          <w:kern w:val="0"/>
          <w:sz w:val="24"/>
        </w:rPr>
        <w:t>年</w:t>
      </w:r>
      <w:r w:rsidRPr="002B3B7C">
        <w:rPr>
          <w:rFonts w:cs="Arial" w:hint="eastAsia"/>
          <w:color w:val="000000"/>
          <w:kern w:val="0"/>
          <w:sz w:val="24"/>
        </w:rPr>
        <w:t>3</w:t>
      </w:r>
      <w:r w:rsidRPr="002B3B7C">
        <w:rPr>
          <w:rFonts w:cs="Arial" w:hint="eastAsia"/>
          <w:color w:val="000000"/>
          <w:kern w:val="0"/>
          <w:sz w:val="24"/>
        </w:rPr>
        <w:t>月</w:t>
      </w:r>
      <w:r w:rsidR="00610FC7">
        <w:rPr>
          <w:rFonts w:cs="Arial"/>
          <w:color w:val="000000"/>
          <w:kern w:val="0"/>
          <w:sz w:val="24"/>
        </w:rPr>
        <w:t>12</w:t>
      </w:r>
      <w:r w:rsidRPr="002B3B7C">
        <w:rPr>
          <w:rFonts w:cs="Arial" w:hint="eastAsia"/>
          <w:color w:val="000000"/>
          <w:kern w:val="0"/>
          <w:sz w:val="24"/>
        </w:rPr>
        <w:t>日、</w:t>
      </w:r>
      <w:r w:rsidRPr="002B3B7C">
        <w:rPr>
          <w:rFonts w:cs="Arial" w:hint="eastAsia"/>
          <w:color w:val="000000"/>
          <w:kern w:val="0"/>
          <w:sz w:val="24"/>
        </w:rPr>
        <w:t>2013</w:t>
      </w:r>
      <w:r w:rsidRPr="002B3B7C">
        <w:rPr>
          <w:rFonts w:cs="Arial" w:hint="eastAsia"/>
          <w:color w:val="000000"/>
          <w:kern w:val="0"/>
          <w:sz w:val="24"/>
        </w:rPr>
        <w:t>年</w:t>
      </w:r>
      <w:r w:rsidRPr="002B3B7C">
        <w:rPr>
          <w:rFonts w:cs="Arial" w:hint="eastAsia"/>
          <w:color w:val="000000"/>
          <w:kern w:val="0"/>
          <w:sz w:val="24"/>
        </w:rPr>
        <w:t>8</w:t>
      </w:r>
      <w:r w:rsidRPr="002B3B7C">
        <w:rPr>
          <w:rFonts w:cs="Arial" w:hint="eastAsia"/>
          <w:color w:val="000000"/>
          <w:kern w:val="0"/>
          <w:sz w:val="24"/>
        </w:rPr>
        <w:t>月</w:t>
      </w:r>
      <w:r w:rsidRPr="002B3B7C">
        <w:rPr>
          <w:rFonts w:cs="Arial" w:hint="eastAsia"/>
          <w:color w:val="000000"/>
          <w:kern w:val="0"/>
          <w:sz w:val="24"/>
        </w:rPr>
        <w:t>8</w:t>
      </w:r>
      <w:r w:rsidRPr="002B3B7C">
        <w:rPr>
          <w:rFonts w:cs="Arial" w:hint="eastAsia"/>
          <w:color w:val="000000"/>
          <w:kern w:val="0"/>
          <w:sz w:val="24"/>
        </w:rPr>
        <w:t>日至</w:t>
      </w:r>
      <w:r w:rsidRPr="002B3B7C">
        <w:rPr>
          <w:rFonts w:cs="Arial" w:hint="eastAsia"/>
          <w:color w:val="000000"/>
          <w:kern w:val="0"/>
          <w:sz w:val="24"/>
        </w:rPr>
        <w:t>2014</w:t>
      </w:r>
      <w:r w:rsidRPr="002B3B7C">
        <w:rPr>
          <w:rFonts w:cs="Arial" w:hint="eastAsia"/>
          <w:color w:val="000000"/>
          <w:kern w:val="0"/>
          <w:sz w:val="24"/>
        </w:rPr>
        <w:t>年</w:t>
      </w:r>
      <w:r w:rsidRPr="002B3B7C">
        <w:rPr>
          <w:rFonts w:cs="Arial" w:hint="eastAsia"/>
          <w:color w:val="000000"/>
          <w:kern w:val="0"/>
          <w:sz w:val="24"/>
        </w:rPr>
        <w:t>10</w:t>
      </w:r>
      <w:r w:rsidRPr="002B3B7C">
        <w:rPr>
          <w:rFonts w:cs="Arial" w:hint="eastAsia"/>
          <w:color w:val="000000"/>
          <w:kern w:val="0"/>
          <w:sz w:val="24"/>
        </w:rPr>
        <w:t>月</w:t>
      </w:r>
      <w:r w:rsidR="00610FC7">
        <w:rPr>
          <w:rFonts w:cs="Arial"/>
          <w:color w:val="000000"/>
          <w:kern w:val="0"/>
          <w:sz w:val="24"/>
        </w:rPr>
        <w:t>21</w:t>
      </w:r>
      <w:r w:rsidRPr="002B3B7C">
        <w:rPr>
          <w:rFonts w:cs="Arial" w:hint="eastAsia"/>
          <w:color w:val="000000"/>
          <w:kern w:val="0"/>
          <w:sz w:val="24"/>
        </w:rPr>
        <w:t>日任本基金基金经理；</w:t>
      </w:r>
    </w:p>
    <w:p w14:paraId="0B594479" w14:textId="0DF35832" w:rsidR="00B17066" w:rsidRDefault="00F2647A" w:rsidP="00AE5ED0">
      <w:pPr>
        <w:widowControl/>
        <w:spacing w:after="0" w:line="360" w:lineRule="auto"/>
        <w:ind w:rightChars="-85" w:right="-178" w:firstLineChars="200" w:firstLine="480"/>
        <w:contextualSpacing/>
        <w:rPr>
          <w:rFonts w:cs="Arial"/>
          <w:color w:val="000000"/>
          <w:kern w:val="0"/>
          <w:sz w:val="24"/>
        </w:rPr>
      </w:pPr>
      <w:r>
        <w:rPr>
          <w:rFonts w:cs="Arial" w:hint="eastAsia"/>
          <w:color w:val="000000"/>
          <w:kern w:val="0"/>
          <w:sz w:val="24"/>
        </w:rPr>
        <w:t>张迎军先生，</w:t>
      </w:r>
      <w:r>
        <w:rPr>
          <w:rFonts w:cs="Arial" w:hint="eastAsia"/>
          <w:color w:val="000000"/>
          <w:kern w:val="0"/>
          <w:sz w:val="24"/>
        </w:rPr>
        <w:t>2011</w:t>
      </w:r>
      <w:r>
        <w:rPr>
          <w:rFonts w:cs="Arial" w:hint="eastAsia"/>
          <w:color w:val="000000"/>
          <w:kern w:val="0"/>
          <w:sz w:val="24"/>
        </w:rPr>
        <w:t>年</w:t>
      </w:r>
      <w:r>
        <w:rPr>
          <w:rFonts w:cs="Arial" w:hint="eastAsia"/>
          <w:color w:val="000000"/>
          <w:kern w:val="0"/>
          <w:sz w:val="24"/>
        </w:rPr>
        <w:t>5</w:t>
      </w:r>
      <w:r>
        <w:rPr>
          <w:rFonts w:cs="Arial" w:hint="eastAsia"/>
          <w:color w:val="000000"/>
          <w:kern w:val="0"/>
          <w:sz w:val="24"/>
        </w:rPr>
        <w:t>月</w:t>
      </w:r>
      <w:r>
        <w:rPr>
          <w:rFonts w:cs="Arial" w:hint="eastAsia"/>
          <w:color w:val="000000"/>
          <w:kern w:val="0"/>
          <w:sz w:val="24"/>
        </w:rPr>
        <w:t>3</w:t>
      </w:r>
      <w:r>
        <w:rPr>
          <w:rFonts w:cs="Arial" w:hint="eastAsia"/>
          <w:color w:val="000000"/>
          <w:kern w:val="0"/>
          <w:sz w:val="24"/>
        </w:rPr>
        <w:t>日至</w:t>
      </w:r>
      <w:r>
        <w:rPr>
          <w:rFonts w:cs="Arial" w:hint="eastAsia"/>
          <w:color w:val="000000"/>
          <w:kern w:val="0"/>
          <w:sz w:val="24"/>
        </w:rPr>
        <w:t>2013</w:t>
      </w:r>
      <w:r>
        <w:rPr>
          <w:rFonts w:cs="Arial" w:hint="eastAsia"/>
          <w:color w:val="000000"/>
          <w:kern w:val="0"/>
          <w:sz w:val="24"/>
        </w:rPr>
        <w:t>年</w:t>
      </w:r>
      <w:r>
        <w:rPr>
          <w:rFonts w:cs="Arial" w:hint="eastAsia"/>
          <w:color w:val="000000"/>
          <w:kern w:val="0"/>
          <w:sz w:val="24"/>
        </w:rPr>
        <w:t>9</w:t>
      </w:r>
      <w:r>
        <w:rPr>
          <w:rFonts w:cs="Arial" w:hint="eastAsia"/>
          <w:color w:val="000000"/>
          <w:kern w:val="0"/>
          <w:sz w:val="24"/>
        </w:rPr>
        <w:t>月</w:t>
      </w:r>
      <w:r w:rsidR="00610FC7">
        <w:rPr>
          <w:rFonts w:cs="Arial"/>
          <w:color w:val="000000"/>
          <w:kern w:val="0"/>
          <w:sz w:val="24"/>
        </w:rPr>
        <w:t>2</w:t>
      </w:r>
      <w:r>
        <w:rPr>
          <w:rFonts w:cs="Arial" w:hint="eastAsia"/>
          <w:color w:val="000000"/>
          <w:kern w:val="0"/>
          <w:sz w:val="24"/>
        </w:rPr>
        <w:t>日任本基金基金经理。</w:t>
      </w:r>
    </w:p>
    <w:p w14:paraId="14FFBB96" w14:textId="77777777" w:rsidR="000E360D" w:rsidRPr="0087030D" w:rsidRDefault="000E360D" w:rsidP="00AE5ED0">
      <w:pPr>
        <w:widowControl/>
        <w:spacing w:after="0" w:line="360" w:lineRule="auto"/>
        <w:ind w:rightChars="-85" w:right="-178" w:firstLineChars="200" w:firstLine="480"/>
        <w:contextualSpacing/>
        <w:rPr>
          <w:rFonts w:ascii="宋体" w:hAnsi="宋体" w:cs="宋体"/>
          <w:kern w:val="0"/>
          <w:sz w:val="24"/>
        </w:rPr>
      </w:pPr>
      <w:r w:rsidRPr="0087030D">
        <w:rPr>
          <w:rFonts w:ascii="宋体" w:hAnsi="宋体" w:cs="宋体"/>
          <w:kern w:val="0"/>
          <w:sz w:val="24"/>
        </w:rPr>
        <w:t xml:space="preserve">5、投资决策委员会成员 </w:t>
      </w:r>
    </w:p>
    <w:p w14:paraId="31CC225D" w14:textId="77777777" w:rsidR="00B17066" w:rsidRDefault="00F2647A" w:rsidP="00AE5ED0">
      <w:pPr>
        <w:widowControl/>
        <w:spacing w:after="0" w:line="360" w:lineRule="auto"/>
        <w:ind w:firstLineChars="200" w:firstLine="480"/>
        <w:contextualSpacing/>
        <w:rPr>
          <w:rFonts w:ascii="宋体" w:hAnsi="宋体" w:cs="宋体"/>
          <w:kern w:val="0"/>
          <w:sz w:val="24"/>
        </w:rPr>
      </w:pPr>
      <w:r>
        <w:rPr>
          <w:rFonts w:ascii="宋体" w:hAnsi="宋体" w:cs="宋体" w:hint="eastAsia"/>
          <w:kern w:val="0"/>
          <w:sz w:val="24"/>
        </w:rPr>
        <w:t>委员：阮红（总经理）</w:t>
      </w:r>
    </w:p>
    <w:p w14:paraId="19502BB9" w14:textId="77777777" w:rsidR="00B17066" w:rsidRDefault="00F2647A" w:rsidP="00AE5ED0">
      <w:pPr>
        <w:widowControl/>
        <w:spacing w:after="0" w:line="360" w:lineRule="auto"/>
        <w:ind w:firstLineChars="200" w:firstLine="480"/>
        <w:contextualSpacing/>
        <w:rPr>
          <w:rFonts w:ascii="宋体" w:hAnsi="宋体" w:cs="宋体"/>
          <w:kern w:val="0"/>
          <w:sz w:val="24"/>
        </w:rPr>
      </w:pPr>
      <w:r>
        <w:rPr>
          <w:rFonts w:ascii="宋体" w:hAnsi="宋体" w:cs="宋体" w:hint="eastAsia"/>
          <w:kern w:val="0"/>
          <w:sz w:val="24"/>
        </w:rPr>
        <w:t xml:space="preserve">      王少成（权益投资总监、基金经理）</w:t>
      </w:r>
    </w:p>
    <w:p w14:paraId="33AA1B1E" w14:textId="77777777" w:rsidR="00B17066" w:rsidRDefault="00F2647A" w:rsidP="00AE5ED0">
      <w:pPr>
        <w:widowControl/>
        <w:spacing w:after="0" w:line="360" w:lineRule="auto"/>
        <w:ind w:firstLineChars="200" w:firstLine="480"/>
        <w:contextualSpacing/>
        <w:rPr>
          <w:rFonts w:ascii="宋体" w:hAnsi="宋体" w:cs="宋体"/>
          <w:kern w:val="0"/>
          <w:sz w:val="24"/>
        </w:rPr>
      </w:pPr>
      <w:r>
        <w:rPr>
          <w:rFonts w:ascii="宋体" w:hAnsi="宋体" w:cs="宋体" w:hint="eastAsia"/>
          <w:kern w:val="0"/>
          <w:sz w:val="24"/>
        </w:rPr>
        <w:t xml:space="preserve">      张鸿羽（研究部总经理）</w:t>
      </w:r>
    </w:p>
    <w:p w14:paraId="1FDF2F9B" w14:textId="77777777" w:rsidR="00587070" w:rsidRDefault="000E360D" w:rsidP="00AE5ED0">
      <w:pPr>
        <w:widowControl/>
        <w:spacing w:after="0" w:line="360" w:lineRule="auto"/>
        <w:ind w:firstLineChars="200" w:firstLine="480"/>
        <w:contextualSpacing/>
        <w:rPr>
          <w:rFonts w:ascii="宋体" w:hAnsi="宋体" w:cs="宋体"/>
          <w:kern w:val="0"/>
          <w:sz w:val="24"/>
        </w:rPr>
      </w:pPr>
      <w:r>
        <w:rPr>
          <w:rFonts w:ascii="宋体" w:hAnsi="宋体" w:cs="宋体" w:hint="eastAsia"/>
          <w:kern w:val="0"/>
          <w:sz w:val="24"/>
        </w:rPr>
        <w:t xml:space="preserve">      齐晧（跨境投资总监、投资经理）</w:t>
      </w:r>
    </w:p>
    <w:p w14:paraId="503221C1" w14:textId="3F143164" w:rsidR="000E360D" w:rsidRDefault="00587070" w:rsidP="00AE5ED0">
      <w:pPr>
        <w:widowControl/>
        <w:spacing w:after="0" w:line="360" w:lineRule="auto"/>
        <w:ind w:leftChars="228" w:left="479" w:firstLineChars="200" w:firstLine="480"/>
        <w:contextualSpacing/>
        <w:rPr>
          <w:rFonts w:ascii="宋体" w:hAnsi="宋体" w:cs="宋体"/>
          <w:kern w:val="0"/>
          <w:sz w:val="24"/>
        </w:rPr>
      </w:pPr>
      <w:r>
        <w:rPr>
          <w:rFonts w:ascii="宋体" w:hAnsi="宋体" w:cs="宋体" w:hint="eastAsia"/>
          <w:kern w:val="0"/>
          <w:sz w:val="24"/>
        </w:rPr>
        <w:t>上述人员之间不存在近亲属关系。上述各项人员信息更新截止日为</w:t>
      </w:r>
      <w:r w:rsidR="00F00A8A">
        <w:rPr>
          <w:rFonts w:ascii="宋体" w:hAnsi="宋体" w:cs="宋体" w:hint="eastAsia"/>
          <w:kern w:val="0"/>
          <w:sz w:val="24"/>
        </w:rPr>
        <w:t>201</w:t>
      </w:r>
      <w:r w:rsidR="00F00A8A">
        <w:rPr>
          <w:rFonts w:ascii="宋体" w:hAnsi="宋体" w:cs="宋体"/>
          <w:kern w:val="0"/>
          <w:sz w:val="24"/>
        </w:rPr>
        <w:t>6</w:t>
      </w:r>
      <w:r>
        <w:rPr>
          <w:rFonts w:ascii="宋体" w:hAnsi="宋体" w:cs="宋体" w:hint="eastAsia"/>
          <w:kern w:val="0"/>
          <w:sz w:val="24"/>
        </w:rPr>
        <w:t>年</w:t>
      </w:r>
      <w:r w:rsidR="00F00A8A">
        <w:rPr>
          <w:rFonts w:ascii="宋体" w:hAnsi="宋体" w:cs="宋体"/>
          <w:kern w:val="0"/>
          <w:sz w:val="24"/>
        </w:rPr>
        <w:t>6</w:t>
      </w:r>
      <w:r>
        <w:rPr>
          <w:rFonts w:ascii="宋体" w:hAnsi="宋体" w:cs="宋体" w:hint="eastAsia"/>
          <w:kern w:val="0"/>
          <w:sz w:val="24"/>
        </w:rPr>
        <w:t>月22日，期后变动（如有）敬请关注基金管理人发布的相关公告。</w:t>
      </w:r>
    </w:p>
    <w:p w14:paraId="2E45B7CA" w14:textId="77777777" w:rsidR="000E360D" w:rsidRDefault="000E360D" w:rsidP="00F72678">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（三）基金管理人的职责 </w:t>
      </w:r>
    </w:p>
    <w:p w14:paraId="43A88F9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1、依法募集基金，办理或者委托经中国证监会认定的其他机构代为办理基金份额的发售、申购、赎回和登记事宜； </w:t>
      </w:r>
    </w:p>
    <w:p w14:paraId="349920BF"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2、办理基金备案手续； </w:t>
      </w:r>
    </w:p>
    <w:p w14:paraId="7189FC2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3、对所管理的不同基金财产分别管理、分别记账，进行证券投资； </w:t>
      </w:r>
    </w:p>
    <w:p w14:paraId="559B49EB"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4、按照《基金合同》的约定确定基金收益分配方案，及时向基金份额持有人分配收益； </w:t>
      </w:r>
    </w:p>
    <w:p w14:paraId="416FAFF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5、进行基金会计核算并编制基金财务会计报告； </w:t>
      </w:r>
    </w:p>
    <w:p w14:paraId="74BF3AC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6、编制季度、半年度和年度基金报告； </w:t>
      </w:r>
    </w:p>
    <w:p w14:paraId="673FA5A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7、计算并公告基金资产净值，确定基金份额申购、赎回价格； </w:t>
      </w:r>
    </w:p>
    <w:p w14:paraId="0FC3207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8、办理与基金财产管理业务活动有关的信息披露事项； </w:t>
      </w:r>
    </w:p>
    <w:p w14:paraId="4BC1F19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9、召集基金份额持有人大会； </w:t>
      </w:r>
    </w:p>
    <w:p w14:paraId="6A5DFEB3"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10、保存基金财产管理业务活动的记录、账册、报表和其他相关资料； </w:t>
      </w:r>
    </w:p>
    <w:p w14:paraId="330118DB"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11、以基金管理人名义，代表基金份额持有人利益行使诉讼权利或者实施其他法律行为； </w:t>
      </w:r>
    </w:p>
    <w:p w14:paraId="4C235EC0" w14:textId="77777777" w:rsidR="000E360D" w:rsidRDefault="000E360D" w:rsidP="00D258D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12、有关法律法规和中国证监会规定的其他职责。 </w:t>
      </w:r>
    </w:p>
    <w:p w14:paraId="03F6D9C0"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hint="eastAsia"/>
          <w:b/>
          <w:kern w:val="0"/>
          <w:sz w:val="24"/>
        </w:rPr>
        <w:t>（</w:t>
      </w:r>
      <w:r>
        <w:rPr>
          <w:rFonts w:ascii="宋体" w:hAnsi="宋体" w:cs="宋体"/>
          <w:b/>
          <w:kern w:val="0"/>
          <w:sz w:val="24"/>
        </w:rPr>
        <w:t xml:space="preserve">四）基金管理人的承诺 </w:t>
      </w:r>
    </w:p>
    <w:p w14:paraId="300C40BD"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1、基金管理人承诺不从事违反《证券法》的行为，并承诺建立健全内部控制制度，采取有效措施，防止违反《证券法》行为的发生； </w:t>
      </w:r>
    </w:p>
    <w:p w14:paraId="611C700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2、基金管理人承诺不从事违反《基金法》的行为，并承诺建立健全内部风险控制制度，采取有效措施，防止下列行为的发生：</w:t>
      </w:r>
    </w:p>
    <w:p w14:paraId="1B02561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（1）将基金管理人固有财产或者他人财产混同于基金财产从事证券投资；</w:t>
      </w:r>
    </w:p>
    <w:p w14:paraId="43ADAE3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（2）不公平地对待管理的不同基金财产；</w:t>
      </w:r>
    </w:p>
    <w:p w14:paraId="790213A1"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（3）利用基金财产为基金份额持有人以外的第三人牟取利益；</w:t>
      </w:r>
    </w:p>
    <w:p w14:paraId="5FB7ED8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（4）向基金份额持有人违规承诺收益或者承担损失；</w:t>
      </w:r>
    </w:p>
    <w:p w14:paraId="2E20B042"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（5）依照法律法规有关规定，由中国证监会规定禁止的其他行为。 </w:t>
      </w:r>
    </w:p>
    <w:p w14:paraId="3716A7BF"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3、基金管理人承诺严格遵守《基金合同》，并承诺建立健全内部控制制度，采取有效措施，防止违反《基金合同》行为的发生； </w:t>
      </w:r>
    </w:p>
    <w:p w14:paraId="7B2E2712"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4、基金管理人承诺加强人员管理，强化职业操守，督促和约束员工遵守国家有关法律法规及行业规范，诚实信用、勤勉尽责。 </w:t>
      </w:r>
    </w:p>
    <w:p w14:paraId="349DD1D4" w14:textId="77777777" w:rsidR="000E360D" w:rsidRDefault="000E360D" w:rsidP="00D258D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5、基金管理人承诺不从事其他法规规定禁止从事的行为。 </w:t>
      </w:r>
    </w:p>
    <w:p w14:paraId="25878843"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（五）基金经理承诺 </w:t>
      </w:r>
    </w:p>
    <w:p w14:paraId="5B832870" w14:textId="77777777" w:rsidR="00B17066" w:rsidRDefault="00F2647A">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1、依照有关法律法规和《基金合同》的规定，本着谨慎的原则为基金份额持有人谋取最大利益； </w:t>
      </w:r>
    </w:p>
    <w:p w14:paraId="51B33012" w14:textId="77777777" w:rsidR="00B17066" w:rsidRDefault="00F2647A">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2、不利用职务之便为自己、受雇人或任何第三者谋取利益； </w:t>
      </w:r>
    </w:p>
    <w:p w14:paraId="62480525" w14:textId="77777777" w:rsidR="00B17066" w:rsidRDefault="00F2647A">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3、不泄露在任职期间知悉的有关证券、基金的商业秘密，尚未依法公开的基金投资内容、基金投资计划等信息； </w:t>
      </w:r>
    </w:p>
    <w:p w14:paraId="7FFA37C7" w14:textId="77777777" w:rsidR="000E360D" w:rsidRDefault="000E360D" w:rsidP="00D258D3">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4、不以任何形式为其他组织或个人进行证券交易。 </w:t>
      </w:r>
    </w:p>
    <w:p w14:paraId="3D3AB73E"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（六）基金管理人的内部控制制度 </w:t>
      </w:r>
    </w:p>
    <w:p w14:paraId="1094995F"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1、风险管理的原则 </w:t>
      </w:r>
    </w:p>
    <w:p w14:paraId="2FCC8ECE"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 全面性原则 </w:t>
      </w:r>
    </w:p>
    <w:p w14:paraId="558F3EA4"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公司风险管理必须覆盖公司的所有部门和岗位，渗透各项业务过程和业务环节。 </w:t>
      </w:r>
    </w:p>
    <w:p w14:paraId="7362F031"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 独立性原则 </w:t>
      </w:r>
    </w:p>
    <w:p w14:paraId="35A5871B"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公司设立独立的风险管理部，风险管理部保持高度的独立性和权威性，负责对公司各部门风险控制工作进行监督和检查。 </w:t>
      </w:r>
    </w:p>
    <w:p w14:paraId="2A3CE1A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 相互制约原则 </w:t>
      </w:r>
    </w:p>
    <w:p w14:paraId="7CA9FBD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公司及各部门在内部组织结构的设计上要形成一种相互制约的机制，建立不同岗位之间的制衡体系。 </w:t>
      </w:r>
    </w:p>
    <w:p w14:paraId="202F5314"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 定性和定量相结合原则 </w:t>
      </w:r>
    </w:p>
    <w:p w14:paraId="5292F65D"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建立完备的风险管理指标体系，使风险管理更具客观性和操作性。 </w:t>
      </w:r>
    </w:p>
    <w:p w14:paraId="6B022E4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2、风险管理和内部风险控制体系结构 </w:t>
      </w:r>
    </w:p>
    <w:p w14:paraId="4DB6CB4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 </w:t>
      </w:r>
    </w:p>
    <w:p w14:paraId="78A199D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 董事会 </w:t>
      </w:r>
    </w:p>
    <w:p w14:paraId="6A97C3A4"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负责制定公司的风险管理政策，对风险管理负完全的和最终的责任。 </w:t>
      </w:r>
    </w:p>
    <w:p w14:paraId="5B395234"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 监事会</w:t>
      </w:r>
    </w:p>
    <w:p w14:paraId="411376BF"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是公司常设的监事机构，对股东会负责。监事会对公司财务、公司董事、总经理及其他高级管理人员进行监督。</w:t>
      </w:r>
    </w:p>
    <w:p w14:paraId="22BF5FC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（3） 合规审核及风险管理委员会</w:t>
      </w:r>
    </w:p>
    <w:p w14:paraId="22C9CF00"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作为董事会下的专业委员会之一，对公司内部控制制度、监察稽核制度进行检查评估；审查公司财务，对公司内部管理制度、投资决策程序和运作流程进行合规性审议；对公司资产与基金资产的经营进行评估。</w:t>
      </w:r>
    </w:p>
    <w:p w14:paraId="331702F3"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 风险控制委员会 </w:t>
      </w:r>
    </w:p>
    <w:p w14:paraId="14D8F6D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作为总经理下设的专业委员会之一，风险控制委员会负责拟定公司风险管理战略及政策，制定灾难复原计划及紧急情况处理制度，确保公司风险控制符合标准，就潜在风险与相关部门协调，审阅公司审计报告及监察情况。 </w:t>
      </w:r>
    </w:p>
    <w:p w14:paraId="6282C31D"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 督察长 </w:t>
      </w:r>
    </w:p>
    <w:p w14:paraId="4D84190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独立行使督察权利；直接对董事会负责；就内部控制制度和执行情况独立地履行检查、评价、报告、建议职能；定期和不定期地向董事会报告公司内部控制执行情况。 </w:t>
      </w:r>
    </w:p>
    <w:p w14:paraId="5FC13E84"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（6） 风险管理部 </w:t>
      </w:r>
    </w:p>
    <w:p w14:paraId="13883C6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 </w:t>
      </w:r>
    </w:p>
    <w:p w14:paraId="6C81E4D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（7）监察稽核部</w:t>
      </w:r>
    </w:p>
    <w:p w14:paraId="4E356A31"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监察稽核部负责设计及实施公司合规审计计划，检查公司各项业务的合规情况及监督公司内部规章制度的执行情况，定期向监管机构及公司管理层进行汇报。</w:t>
      </w:r>
    </w:p>
    <w:p w14:paraId="7237C253"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（8）法务部</w:t>
      </w:r>
    </w:p>
    <w:p w14:paraId="6026D2E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法务部负责公司的法律事务及协调实施信息披露事务，依法维护公司合法权益，评判并处理公司运营中发生的法律及信息披露相关问题，及时向公司管理层及全体员工传达法规及监管要求。</w:t>
      </w:r>
    </w:p>
    <w:p w14:paraId="4C75BF5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（9）业务部门 </w:t>
      </w:r>
    </w:p>
    <w:p w14:paraId="5C3B054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风险管理是每一个业务部门首要的责任。部门经理对本部门的风险负全部责任，负责履行公司的风险管理程序，负责本部门的风险管理系统的开发、执行和维护，用于识别、监控和降低风险。 </w:t>
      </w:r>
    </w:p>
    <w:p w14:paraId="5F46ABB1"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3、风险管理和内部风险控制的措施 </w:t>
      </w:r>
    </w:p>
    <w:p w14:paraId="35358DE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 建立内控体系，完善内控制度 </w:t>
      </w:r>
    </w:p>
    <w:p w14:paraId="6291A04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公司建立、健全了内控体系，通过高管人员关于内控的明确分工，确保各项业务活动有恰当的组织和授权，确保监察活动独立，并得到高管人员的支持，同时置备操作手册，并定期更新。  </w:t>
      </w:r>
    </w:p>
    <w:p w14:paraId="07BE709B"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 建立相互分离、相互制衡的内控机制 </w:t>
      </w:r>
    </w:p>
    <w:p w14:paraId="2FF28F40"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建立、健全了各项制度，做到基金经理分开，投资决策分开，基金交易集中，形成不同部门、不同岗位之间的制衡机制，从制度上减少和防范风险。 </w:t>
      </w:r>
    </w:p>
    <w:p w14:paraId="076E52C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 建立、健全岗位责任制 </w:t>
      </w:r>
    </w:p>
    <w:p w14:paraId="2E6A95E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建立、健全了岗位责任制，使每个员工都明确自己的任务、职责，并及时将各自工作领域中的风险隐患上报，以防范和减少风险。 </w:t>
      </w:r>
    </w:p>
    <w:p w14:paraId="4A059130"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 建立风险分类、识别、评估、报告、提示程序 </w:t>
      </w:r>
    </w:p>
    <w:p w14:paraId="529FC936"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建立了风险评估机制，通过适合的程序，确认和评估与公司运作有关的风险；公司建立了自下而上的风险报告程序，对风险隐患进行层层汇报，使各个层次的人员及时掌握风险状况，从而以最快速度作出决策。 </w:t>
      </w:r>
    </w:p>
    <w:p w14:paraId="56F6F03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 建立有效的内部监控系统 </w:t>
      </w:r>
    </w:p>
    <w:p w14:paraId="5A6B22E9"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建立了足够、有效的内部监控系统，如电脑预警系统、投资监控系统，对可能出现的各种风险进行全面和实时的监控。 </w:t>
      </w:r>
    </w:p>
    <w:p w14:paraId="5B271AD0"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（6） 使用数量化的风险管理手段 </w:t>
      </w:r>
    </w:p>
    <w:p w14:paraId="063C730F"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采取数量化、技术化的风险控制手段，建立数量化的风险管理模型，用以提示指数趋势、行业及个股的风险，以便公司及时采取有效的措施，对风险进行分散、控制和规避，尽可能地减少损失。 </w:t>
      </w:r>
    </w:p>
    <w:p w14:paraId="5816C39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（7） 提供足够的培训 </w:t>
      </w:r>
    </w:p>
    <w:p w14:paraId="7C5A5A15" w14:textId="77777777" w:rsidR="000E360D" w:rsidRDefault="00101065" w:rsidP="00430BE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制定了完整的培训计划，为所有员工提供足够和适当的培训，使员工明确其职责所在，控制风险。 </w:t>
      </w:r>
    </w:p>
    <w:p w14:paraId="313EDCDA" w14:textId="77777777" w:rsidR="000E360D" w:rsidRPr="00E25426" w:rsidRDefault="000E360D" w:rsidP="0088323E">
      <w:pPr>
        <w:pStyle w:val="af"/>
        <w:rPr>
          <w:rFonts w:ascii="黑体" w:eastAsia="黑体" w:hAnsi="宋体" w:cs="宋体"/>
          <w:b w:val="0"/>
          <w:kern w:val="0"/>
          <w:sz w:val="32"/>
          <w:szCs w:val="32"/>
        </w:rPr>
      </w:pPr>
      <w:bookmarkStart w:id="8" w:name="_Toc109537382"/>
      <w:r>
        <w:rPr>
          <w:rFonts w:ascii="黑体" w:eastAsia="黑体" w:hAnsi="宋体" w:cs="宋体"/>
          <w:b w:val="0"/>
          <w:kern w:val="0"/>
          <w:sz w:val="30"/>
          <w:szCs w:val="30"/>
        </w:rPr>
        <w:br w:type="page"/>
      </w:r>
      <w:bookmarkStart w:id="9" w:name="_Toc440974749"/>
      <w:r w:rsidRPr="0088323E">
        <w:rPr>
          <w:rFonts w:ascii="Times New Roman" w:eastAsia="黑体" w:hAnsi="Times New Roman" w:cs="Times New Roman" w:hint="eastAsia"/>
          <w:kern w:val="0"/>
          <w:sz w:val="30"/>
          <w:szCs w:val="20"/>
        </w:rPr>
        <w:lastRenderedPageBreak/>
        <w:t>四、基金托管人</w:t>
      </w:r>
      <w:bookmarkEnd w:id="8"/>
      <w:bookmarkEnd w:id="9"/>
    </w:p>
    <w:p w14:paraId="53AB6F89" w14:textId="77777777" w:rsidR="000E360D" w:rsidRPr="0088323E" w:rsidRDefault="000E360D" w:rsidP="0088323E">
      <w:pPr>
        <w:spacing w:after="0" w:line="360" w:lineRule="auto"/>
        <w:ind w:firstLineChars="200" w:firstLine="482"/>
        <w:rPr>
          <w:rFonts w:hAnsi="宋体"/>
          <w:b/>
          <w:kern w:val="0"/>
          <w:sz w:val="24"/>
        </w:rPr>
      </w:pPr>
      <w:bookmarkStart w:id="10" w:name="_Toc116970834"/>
      <w:bookmarkStart w:id="11" w:name="_Toc116971000"/>
      <w:bookmarkStart w:id="12" w:name="_Toc116971120"/>
      <w:r w:rsidRPr="0088323E">
        <w:rPr>
          <w:rFonts w:hAnsi="宋体" w:hint="eastAsia"/>
          <w:b/>
          <w:kern w:val="0"/>
          <w:sz w:val="24"/>
        </w:rPr>
        <w:t>（一）基金托管人情况</w:t>
      </w:r>
    </w:p>
    <w:p w14:paraId="72E2BA86" w14:textId="77777777" w:rsidR="000E360D" w:rsidRPr="0088323E" w:rsidRDefault="000E360D" w:rsidP="0088323E">
      <w:pPr>
        <w:spacing w:after="0" w:line="360" w:lineRule="auto"/>
        <w:ind w:firstLineChars="200" w:firstLine="480"/>
        <w:rPr>
          <w:rFonts w:hAnsi="宋体"/>
          <w:kern w:val="0"/>
          <w:sz w:val="24"/>
        </w:rPr>
      </w:pPr>
      <w:r w:rsidRPr="0088323E">
        <w:rPr>
          <w:rFonts w:hAnsi="宋体" w:hint="eastAsia"/>
          <w:kern w:val="0"/>
          <w:sz w:val="24"/>
        </w:rPr>
        <w:t>1</w:t>
      </w:r>
      <w:r w:rsidRPr="0088323E">
        <w:rPr>
          <w:rFonts w:hAnsi="宋体" w:hint="eastAsia"/>
          <w:kern w:val="0"/>
          <w:sz w:val="24"/>
        </w:rPr>
        <w:t>、基本情况</w:t>
      </w:r>
    </w:p>
    <w:p w14:paraId="404A5CD5"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名称：中国工商银行股份有限公司</w:t>
      </w:r>
    </w:p>
    <w:p w14:paraId="7FD83303"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注册地址：北京市西城区复兴门内大街55号</w:t>
      </w:r>
    </w:p>
    <w:p w14:paraId="2429FFEA"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成立时间：1984年1月1日</w:t>
      </w:r>
    </w:p>
    <w:p w14:paraId="7A4B775D"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法定代表人：易会满</w:t>
      </w:r>
    </w:p>
    <w:p w14:paraId="3C2F364D"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注册资本：人民币35,640,625.71万元</w:t>
      </w:r>
    </w:p>
    <w:p w14:paraId="7A430A33" w14:textId="77777777" w:rsidR="00CB66EB" w:rsidRPr="00CB66EB" w:rsidRDefault="00CB66EB" w:rsidP="00CB66EB">
      <w:pPr>
        <w:spacing w:after="0" w:line="360" w:lineRule="auto"/>
        <w:ind w:firstLineChars="200" w:firstLine="480"/>
        <w:rPr>
          <w:rFonts w:ascii="宋体" w:hAnsi="宋体"/>
          <w:sz w:val="24"/>
        </w:rPr>
      </w:pPr>
      <w:r w:rsidRPr="00CB66EB">
        <w:rPr>
          <w:rFonts w:ascii="宋体" w:hAnsi="宋体" w:hint="eastAsia"/>
          <w:sz w:val="24"/>
        </w:rPr>
        <w:t>联系电话：010-66105799</w:t>
      </w:r>
    </w:p>
    <w:p w14:paraId="75C5DD16" w14:textId="77777777" w:rsidR="00CB66EB" w:rsidRDefault="00CB66EB" w:rsidP="002179A3">
      <w:pPr>
        <w:spacing w:after="0" w:line="360" w:lineRule="auto"/>
        <w:ind w:firstLineChars="200" w:firstLine="480"/>
        <w:rPr>
          <w:rFonts w:ascii="宋体" w:hAnsi="宋体"/>
          <w:sz w:val="24"/>
        </w:rPr>
      </w:pPr>
      <w:r w:rsidRPr="00CB66EB">
        <w:rPr>
          <w:rFonts w:ascii="宋体" w:hAnsi="宋体" w:hint="eastAsia"/>
          <w:sz w:val="24"/>
        </w:rPr>
        <w:t>联系人：洪渊</w:t>
      </w:r>
    </w:p>
    <w:p w14:paraId="6D63E79F" w14:textId="77777777" w:rsidR="000E360D" w:rsidRPr="002179A3" w:rsidRDefault="000E360D" w:rsidP="002179A3">
      <w:pPr>
        <w:spacing w:after="0" w:line="360" w:lineRule="auto"/>
        <w:ind w:firstLineChars="200" w:firstLine="480"/>
        <w:rPr>
          <w:rFonts w:hAnsi="宋体"/>
          <w:kern w:val="0"/>
          <w:sz w:val="24"/>
        </w:rPr>
      </w:pPr>
      <w:r w:rsidRPr="002179A3">
        <w:rPr>
          <w:rFonts w:hAnsi="宋体" w:hint="eastAsia"/>
          <w:kern w:val="0"/>
          <w:sz w:val="24"/>
        </w:rPr>
        <w:t>2</w:t>
      </w:r>
      <w:r w:rsidRPr="002179A3">
        <w:rPr>
          <w:rFonts w:hAnsi="宋体" w:hint="eastAsia"/>
          <w:kern w:val="0"/>
          <w:sz w:val="24"/>
        </w:rPr>
        <w:t>、主要人员情况</w:t>
      </w:r>
    </w:p>
    <w:p w14:paraId="4F6FA802" w14:textId="77777777" w:rsidR="00CB66EB" w:rsidRDefault="00CB66EB" w:rsidP="002179A3">
      <w:pPr>
        <w:spacing w:after="0" w:line="360" w:lineRule="auto"/>
        <w:ind w:firstLineChars="200" w:firstLine="480"/>
        <w:rPr>
          <w:rFonts w:ascii="宋体" w:hAnsi="宋体"/>
          <w:sz w:val="24"/>
        </w:rPr>
      </w:pPr>
      <w:r w:rsidRPr="00CB66EB">
        <w:rPr>
          <w:rFonts w:ascii="宋体" w:hAnsi="宋体" w:hint="eastAsia"/>
          <w:sz w:val="24"/>
        </w:rPr>
        <w:t>截至2016年3月末，中国工商银行资产托管部共有员工198人，平均年龄30岁，95%以上员工拥有大学本科以上学历，高管人员均拥有研究生以上学历或高级技术职称。</w:t>
      </w:r>
    </w:p>
    <w:p w14:paraId="69F47D1A" w14:textId="77777777" w:rsidR="000E360D" w:rsidRPr="002179A3" w:rsidRDefault="000E360D" w:rsidP="002179A3">
      <w:pPr>
        <w:spacing w:after="0" w:line="360" w:lineRule="auto"/>
        <w:ind w:firstLineChars="200" w:firstLine="480"/>
        <w:rPr>
          <w:rFonts w:hAnsi="宋体"/>
          <w:kern w:val="0"/>
          <w:sz w:val="24"/>
        </w:rPr>
      </w:pPr>
      <w:r w:rsidRPr="002179A3">
        <w:rPr>
          <w:rFonts w:hAnsi="宋体" w:hint="eastAsia"/>
          <w:kern w:val="0"/>
          <w:sz w:val="24"/>
        </w:rPr>
        <w:t>3</w:t>
      </w:r>
      <w:r w:rsidRPr="002179A3">
        <w:rPr>
          <w:rFonts w:hAnsi="宋体" w:hint="eastAsia"/>
          <w:kern w:val="0"/>
          <w:sz w:val="24"/>
        </w:rPr>
        <w:t>、基金托管业务经营情况</w:t>
      </w:r>
    </w:p>
    <w:p w14:paraId="63702C1B" w14:textId="3C572CF3" w:rsidR="000E360D" w:rsidRPr="00BB6EFD" w:rsidRDefault="00CB66EB" w:rsidP="0064320F">
      <w:pPr>
        <w:spacing w:after="0" w:line="360" w:lineRule="auto"/>
        <w:ind w:firstLineChars="200" w:firstLine="480"/>
        <w:rPr>
          <w:rFonts w:ascii="宋体" w:hAnsi="宋体"/>
          <w:sz w:val="24"/>
        </w:rPr>
      </w:pPr>
      <w:r w:rsidRPr="00CB66EB">
        <w:rPr>
          <w:rFonts w:ascii="宋体" w:hAnsi="宋体" w:hint="eastAsia"/>
          <w:sz w:val="24"/>
        </w:rPr>
        <w:t>作为中国大陆托管服务的先行者，中国工商银行自1998年在国内首家提供托管服务以来，秉承“诚实信用、勤勉尽责”的宗旨，依靠严密科学的风险管理和内部控制体系、规范的管理模式、先进的营运系统和专业的服务团队，严格履行资产托管人职责，为境内外广大投资者、金融资产管理机构和企业客户提供安全、高效、专业的托管服务，展现优异的市场形象和影响力。建立了国内托管银行中最丰富、最成熟的产品线。拥有包括证券投资基金、信托资产、保险资产、社会保障基金、企业年金基金、QFII资产、QDII资产、股权投资基金、证券公司集合资产管理计划、证券公司定向资产管理计划、商业银行信贷资产证券化、基金公司特定客户资产管理、QDII专户资产、ESCROW等门类齐全的托管产品体系，同时在国内率先开展绩效评估、风险管理等增值服务，可以为各类客户提供个性化的托管服务。截至2016年3月，中国工商银行共托管证券投资基金555只。自2003 年以来，本行连续十一年获得香港《亚洲货币》、英国《全球托管人》、香港《财资》、美国《环球金融》、内地《证券时报》、《上海证券报》等境内外权威财经媒体</w:t>
      </w:r>
      <w:r w:rsidRPr="00CB66EB">
        <w:rPr>
          <w:rFonts w:ascii="宋体" w:hAnsi="宋体" w:hint="eastAsia"/>
          <w:sz w:val="24"/>
        </w:rPr>
        <w:lastRenderedPageBreak/>
        <w:t>评选的49项最佳托管银行大奖；是获得奖项最多的国内托管银行，优良的服务品质获得国内外金融领域的持续认可和广泛好评。</w:t>
      </w:r>
    </w:p>
    <w:p w14:paraId="6158E398" w14:textId="77777777" w:rsidR="000E360D" w:rsidRPr="002179A3" w:rsidRDefault="000E360D" w:rsidP="002179A3">
      <w:pPr>
        <w:spacing w:after="0" w:line="360" w:lineRule="auto"/>
        <w:ind w:firstLineChars="200" w:firstLine="482"/>
        <w:rPr>
          <w:rFonts w:hAnsi="宋体"/>
          <w:b/>
          <w:kern w:val="0"/>
          <w:sz w:val="24"/>
        </w:rPr>
      </w:pPr>
      <w:r w:rsidRPr="002179A3">
        <w:rPr>
          <w:rFonts w:hAnsi="宋体" w:hint="eastAsia"/>
          <w:b/>
          <w:kern w:val="0"/>
          <w:sz w:val="24"/>
        </w:rPr>
        <w:t>（二）基金托管人的内部风险控制制度说明</w:t>
      </w:r>
    </w:p>
    <w:p w14:paraId="2A202B9E" w14:textId="2AA49329" w:rsidR="00B17066" w:rsidRDefault="00CB66EB">
      <w:pPr>
        <w:snapToGrid w:val="0"/>
        <w:spacing w:after="0" w:line="360" w:lineRule="auto"/>
        <w:ind w:firstLineChars="200" w:firstLine="480"/>
        <w:rPr>
          <w:rFonts w:ascii="宋体" w:hAnsi="宋体"/>
          <w:sz w:val="24"/>
        </w:rPr>
      </w:pPr>
      <w:r>
        <w:rPr>
          <w:rFonts w:ascii="宋体" w:cs="宋体" w:hint="eastAsia"/>
          <w:color w:val="000000"/>
          <w:kern w:val="0"/>
          <w:sz w:val="24"/>
        </w:rPr>
        <w:t>中国工商银行资产托管部自成立以来，各项业务飞速发展，始终保持在资产托管行业的优势地位。这些成绩的取得，是与资产托管部“一手抓业务拓展，一手抓内控建设”的做法是分不开的。资产托管部非常重视改进和加强内部风险管理工作，在积极拓展各项托管业务的同时，把加强风险防范和控制的力度，精心培育内控文化，完善风险控制机制，强化业务项目全过程风险管理作为重要工作来做。</w:t>
      </w:r>
      <w:r w:rsidRPr="0015252E">
        <w:rPr>
          <w:rFonts w:ascii="宋体" w:cs="宋体" w:hint="eastAsia"/>
          <w:bCs/>
          <w:color w:val="000000"/>
          <w:kern w:val="0"/>
          <w:sz w:val="24"/>
        </w:rPr>
        <w:t>继</w:t>
      </w:r>
      <w:r w:rsidRPr="0015252E">
        <w:rPr>
          <w:bCs/>
          <w:color w:val="000000"/>
          <w:kern w:val="0"/>
          <w:sz w:val="24"/>
        </w:rPr>
        <w:t>2005</w:t>
      </w:r>
      <w:r w:rsidRPr="0015252E">
        <w:rPr>
          <w:rFonts w:ascii="宋体" w:cs="宋体" w:hint="eastAsia"/>
          <w:bCs/>
          <w:color w:val="000000"/>
          <w:kern w:val="0"/>
          <w:sz w:val="24"/>
        </w:rPr>
        <w:t>、</w:t>
      </w:r>
      <w:r w:rsidRPr="0015252E">
        <w:rPr>
          <w:bCs/>
          <w:color w:val="000000"/>
          <w:kern w:val="0"/>
          <w:sz w:val="24"/>
        </w:rPr>
        <w:t>2007</w:t>
      </w:r>
      <w:r w:rsidRPr="0015252E">
        <w:rPr>
          <w:rFonts w:ascii="宋体" w:cs="宋体" w:hint="eastAsia"/>
          <w:bCs/>
          <w:color w:val="000000"/>
          <w:kern w:val="0"/>
          <w:sz w:val="24"/>
        </w:rPr>
        <w:t>、</w:t>
      </w:r>
      <w:r w:rsidRPr="0015252E">
        <w:rPr>
          <w:bCs/>
          <w:color w:val="000000"/>
          <w:kern w:val="0"/>
          <w:sz w:val="24"/>
        </w:rPr>
        <w:t>2009</w:t>
      </w:r>
      <w:r w:rsidRPr="0015252E">
        <w:rPr>
          <w:rFonts w:ascii="宋体" w:cs="宋体" w:hint="eastAsia"/>
          <w:bCs/>
          <w:color w:val="000000"/>
          <w:kern w:val="0"/>
          <w:sz w:val="24"/>
        </w:rPr>
        <w:t>、</w:t>
      </w:r>
      <w:r w:rsidRPr="0015252E">
        <w:rPr>
          <w:bCs/>
          <w:color w:val="000000"/>
          <w:kern w:val="0"/>
          <w:sz w:val="24"/>
        </w:rPr>
        <w:t>2010</w:t>
      </w:r>
      <w:r w:rsidRPr="0015252E">
        <w:rPr>
          <w:rFonts w:ascii="宋体" w:cs="宋体" w:hint="eastAsia"/>
          <w:bCs/>
          <w:color w:val="000000"/>
          <w:kern w:val="0"/>
          <w:sz w:val="24"/>
        </w:rPr>
        <w:t>、</w:t>
      </w:r>
      <w:r w:rsidRPr="0015252E">
        <w:rPr>
          <w:rFonts w:ascii="宋体" w:cs="宋体"/>
          <w:bCs/>
          <w:color w:val="000000"/>
          <w:kern w:val="0"/>
          <w:sz w:val="24"/>
        </w:rPr>
        <w:t>2011</w:t>
      </w:r>
      <w:r w:rsidRPr="0015252E">
        <w:rPr>
          <w:rFonts w:ascii="宋体" w:cs="宋体" w:hint="eastAsia"/>
          <w:bCs/>
          <w:color w:val="000000"/>
          <w:kern w:val="0"/>
          <w:sz w:val="24"/>
        </w:rPr>
        <w:t>、</w:t>
      </w:r>
      <w:r w:rsidRPr="0015252E">
        <w:rPr>
          <w:rFonts w:ascii="宋体" w:cs="宋体"/>
          <w:bCs/>
          <w:color w:val="000000"/>
          <w:kern w:val="0"/>
          <w:sz w:val="24"/>
        </w:rPr>
        <w:t>2012</w:t>
      </w:r>
      <w:r w:rsidRPr="0015252E">
        <w:rPr>
          <w:rFonts w:ascii="宋体" w:cs="宋体" w:hint="eastAsia"/>
          <w:bCs/>
          <w:color w:val="000000"/>
          <w:kern w:val="0"/>
          <w:sz w:val="24"/>
        </w:rPr>
        <w:t>、</w:t>
      </w:r>
      <w:r w:rsidRPr="0015252E">
        <w:rPr>
          <w:rFonts w:ascii="宋体" w:cs="宋体"/>
          <w:bCs/>
          <w:color w:val="000000"/>
          <w:kern w:val="0"/>
          <w:sz w:val="24"/>
        </w:rPr>
        <w:t>2013</w:t>
      </w:r>
      <w:r w:rsidRPr="0015252E">
        <w:rPr>
          <w:rFonts w:ascii="宋体" w:cs="宋体" w:hint="eastAsia"/>
          <w:bCs/>
          <w:color w:val="000000"/>
          <w:kern w:val="0"/>
          <w:sz w:val="24"/>
        </w:rPr>
        <w:t>、2014年八次顺利通过评估组织内部控制和安全措施是否充分的最权威的</w:t>
      </w:r>
      <w:r w:rsidRPr="0015252E">
        <w:rPr>
          <w:bCs/>
          <w:color w:val="000000"/>
          <w:kern w:val="0"/>
          <w:sz w:val="24"/>
        </w:rPr>
        <w:t>SAS70</w:t>
      </w:r>
      <w:r w:rsidRPr="0015252E">
        <w:rPr>
          <w:rFonts w:ascii="宋体" w:cs="宋体" w:hint="eastAsia"/>
          <w:bCs/>
          <w:color w:val="000000"/>
          <w:kern w:val="0"/>
          <w:sz w:val="24"/>
        </w:rPr>
        <w:t>（审计标准第</w:t>
      </w:r>
      <w:r w:rsidRPr="0015252E">
        <w:rPr>
          <w:bCs/>
          <w:color w:val="000000"/>
          <w:kern w:val="0"/>
          <w:sz w:val="24"/>
        </w:rPr>
        <w:t>70</w:t>
      </w:r>
      <w:r w:rsidRPr="0015252E">
        <w:rPr>
          <w:rFonts w:ascii="宋体" w:cs="宋体" w:hint="eastAsia"/>
          <w:bCs/>
          <w:color w:val="000000"/>
          <w:kern w:val="0"/>
          <w:sz w:val="24"/>
        </w:rPr>
        <w:t>号）审阅后，</w:t>
      </w:r>
      <w:r w:rsidRPr="0015252E">
        <w:rPr>
          <w:bCs/>
          <w:color w:val="000000"/>
          <w:kern w:val="0"/>
          <w:sz w:val="24"/>
        </w:rPr>
        <w:t>20</w:t>
      </w:r>
      <w:r w:rsidRPr="0015252E">
        <w:rPr>
          <w:rFonts w:ascii="宋体" w:cs="宋体"/>
          <w:bCs/>
          <w:color w:val="000000"/>
          <w:kern w:val="0"/>
          <w:sz w:val="24"/>
        </w:rPr>
        <w:t>1</w:t>
      </w:r>
      <w:r w:rsidRPr="0015252E">
        <w:rPr>
          <w:rFonts w:ascii="宋体" w:cs="宋体" w:hint="eastAsia"/>
          <w:bCs/>
          <w:color w:val="000000"/>
          <w:kern w:val="0"/>
          <w:sz w:val="24"/>
        </w:rPr>
        <w:t>5年中国工商银行资产托管部第九次通过</w:t>
      </w:r>
      <w:r w:rsidRPr="0015252E">
        <w:rPr>
          <w:bCs/>
          <w:color w:val="000000"/>
          <w:kern w:val="0"/>
          <w:sz w:val="24"/>
        </w:rPr>
        <w:t>ISAE3402</w:t>
      </w:r>
      <w:r w:rsidRPr="00CB66EB">
        <w:rPr>
          <w:rFonts w:ascii="宋体" w:cs="宋体" w:hint="eastAsia"/>
          <w:color w:val="000000"/>
          <w:kern w:val="0"/>
          <w:sz w:val="24"/>
        </w:rPr>
        <w:t>（</w:t>
      </w:r>
      <w:r>
        <w:rPr>
          <w:rFonts w:ascii="宋体" w:cs="宋体" w:hint="eastAsia"/>
          <w:color w:val="000000"/>
          <w:kern w:val="0"/>
          <w:sz w:val="24"/>
        </w:rPr>
        <w:t>原</w:t>
      </w:r>
      <w:r>
        <w:rPr>
          <w:color w:val="000000"/>
          <w:kern w:val="0"/>
          <w:sz w:val="24"/>
        </w:rPr>
        <w:t>SAS70</w:t>
      </w:r>
      <w:r>
        <w:rPr>
          <w:rFonts w:ascii="宋体" w:cs="宋体" w:hint="eastAsia"/>
          <w:color w:val="000000"/>
          <w:kern w:val="0"/>
          <w:sz w:val="24"/>
        </w:rPr>
        <w:t>）审阅获得无保留意见的控制及有效性报告，表明独立第三方对我行托管服务在风险管理、内部控制方面的健全性和有效性的全面认可。也证明中国工商银行托管服务的风险控制能力已经与国际大型托管银行接轨，达到国际先进水平。目前，</w:t>
      </w:r>
      <w:r>
        <w:rPr>
          <w:color w:val="000000"/>
          <w:kern w:val="0"/>
          <w:sz w:val="24"/>
        </w:rPr>
        <w:t>ISAE3402</w:t>
      </w:r>
      <w:r>
        <w:rPr>
          <w:rFonts w:ascii="宋体" w:cs="宋体" w:hint="eastAsia"/>
          <w:color w:val="000000"/>
          <w:kern w:val="0"/>
          <w:sz w:val="24"/>
        </w:rPr>
        <w:t>审阅已经成为年度化、常规化的内控工作手段。</w:t>
      </w:r>
    </w:p>
    <w:p w14:paraId="2F36075E"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1、内部风险控制目标</w:t>
      </w:r>
    </w:p>
    <w:p w14:paraId="46C5791D"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保证业务运作严格遵守国家有关法律法规和行业监管规则，强化和建立守法经营、规范运作的经营思想和经营风格，形成一个运作规范化、管理科学化、监控制度化的内控体系；防范和化解经营风险，保证托管资产的安全完整；维护持有人的权益；保障资产托管业务安全、有效、稳健运行。</w:t>
      </w:r>
    </w:p>
    <w:p w14:paraId="20C430D1"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2、内部风险控制组织结构</w:t>
      </w:r>
    </w:p>
    <w:p w14:paraId="21918F41"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中国工商银行资产托管业务内部风险控制组织结构由中国工商银行稽核监察部门（内控合规部、内部审计局）、资产托管部内设风险控制处及资产托管部各业务处室共同组成。总行稽核监察部门负责制定全行风险管理政策，对各业务部门风险控制工作进行指导、监督。资产托管部内部设置专门负责稽核监察工作的内部风险控制处，配备专职稽核监察人员，在总经理的直接领导下，依照有关法律规章，对业务的运行独立行使稽核监察职权。各业务处室在各自职责范围内实施具体的风险控制措施。</w:t>
      </w:r>
    </w:p>
    <w:p w14:paraId="68317578"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3、内部风险控制原则</w:t>
      </w:r>
    </w:p>
    <w:p w14:paraId="4C747A06"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lastRenderedPageBreak/>
        <w:t>（1）合法性原则。内控制度应当符合国家法律法规及监管机构的监管要求，并贯穿于托管业务经营管理活动的始终。</w:t>
      </w:r>
    </w:p>
    <w:p w14:paraId="2B7A1491"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（2）完整性原则。托管业务的各项经营管理活动都必须有相应的规范程序和监督制约；监督制约应渗透到托管业务的全过程和各个操作环节，覆盖所有的部门、岗位和人员。</w:t>
      </w:r>
    </w:p>
    <w:p w14:paraId="0573D718"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（3）及时性原则。托管业务经营活动必须在发生时能准确及时地记录；按照“内控优先”的原则，新设机构或新增业务品种时，必须做到已建立相关的规章制度。</w:t>
      </w:r>
    </w:p>
    <w:p w14:paraId="480F7415"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（4）审慎性原则。各项业务经营活动必须防范风险，审慎经营，保证基金资产和其他委托资产的安全与完整。</w:t>
      </w:r>
    </w:p>
    <w:p w14:paraId="13E52498"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（5）有效性原则。内控制度应根据国家政策、法律及经营管理的需要适时修改完善，并保证得到全面落实执行，不得有任何空间、时限及人员的例外。</w:t>
      </w:r>
    </w:p>
    <w:p w14:paraId="58B9A253"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（6）独立性原则。设立专门履行托管人职责的管理部门；直接操作人员和控制人员必须相对独立，适当分离；内控制度的检查、评价部门必须独立于内控制度的制定和执行部门。</w:t>
      </w:r>
    </w:p>
    <w:p w14:paraId="64953273"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4、内部风险控制措施实施</w:t>
      </w:r>
    </w:p>
    <w:p w14:paraId="4ABD5FFC"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1）严格的隔离制度。资产托管业务与传统业务实行严格分离，建立了明确的岗位职责、科学的业务流程、详细的操作手册、严格的人员行为规范等一系列规章制度，并采取了良好的防火墙隔离制度，能够确保资产独立、环境独立、人员独立、业务制度和管理独立、网络独立。</w:t>
      </w:r>
    </w:p>
    <w:p w14:paraId="5E182A33"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2）高层检查。主管行领导与部门高级管理层作为工行托管业务政策和策略的制定者和管理者，要求下级部门及时报告经营管理情况和特别情况，以检查资产托管部在实现内部控制目标方面的进展，并根据检查情况提出内部控制措施，督促职能管理部门改进。</w:t>
      </w:r>
    </w:p>
    <w:p w14:paraId="6017D6B2"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3）人事控制。资产托管部严格落实岗位责任制，建立“自控防线”、“互控防线”、“监控防线”三道控制防线，健全绩效考核和激励机制，树立“以人为本”的内控文化，增强员工的责任心和荣誉感，培育团队精神和核心竞争力。并通过进行定期、定向的业务与职业道德培训、签订承诺书，使员工树立风险防范与控制理念。</w:t>
      </w:r>
    </w:p>
    <w:p w14:paraId="0D944149"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lastRenderedPageBreak/>
        <w:t>（4）经营控制。资产托管部通过制定计划、编制预算等方法开展各种业务营销活动、处理各项事务，从而有效地控制和配置组织资源，达到资源利用和效益最大化目的。</w:t>
      </w:r>
    </w:p>
    <w:p w14:paraId="0B99401A"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5）内部风险管理。资产托管部通过稽核监察、风险评估等方式加强内部风险管理，定期或不定期地对业务运作状况进行检查、监控，指导业务部门进行风险识别、评估，制定并实施风险控制措施，排查风险隐患。</w:t>
      </w:r>
    </w:p>
    <w:p w14:paraId="113CC9DD"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（6）数据安全控制。我们通过业务操作区相对独立、数据和传真加密、数据传输线路的冗余备份、监控设施的运用和保障等措施来保障数据安全。</w:t>
      </w:r>
    </w:p>
    <w:p w14:paraId="6418E166"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7）应急准备与响应。资产托管业务建立专门的灾难恢复中心，制定了基于数据、应用、操作、环境四个层面的完备的灾难恢复方案，并组织员工定期演练。为使演练更加接近实战，资产托管部不断提高演练标准，从最初的按照预订时间演练发展到现在的“随机演练”。从演练结果看，资产托管部完全有能力在发生灾难的情况下两个小时内恢复业务。</w:t>
      </w:r>
    </w:p>
    <w:p w14:paraId="298BF626"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5、资产托管部内部风险控制情况</w:t>
      </w:r>
    </w:p>
    <w:p w14:paraId="796EDF73"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（1）资产托管部内部设置专职稽核监察部门，配备专职稽核监察人员，在总经理的直接领导下，依照有关法律规章，全面贯彻落实全程监控思想，确保资产托管业务健康、稳定地发展。</w:t>
      </w:r>
    </w:p>
    <w:p w14:paraId="2D7F4234"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2）完善组织结构，实施全员风险管理。完善的风险管理体系需要从上至下每个员工的共同参与，只有这样，风险控制制度和措施才会全面、有效。资产托管部实施全员风险管理，将风险控制责任落实到具体业务部门和业务岗位，每位员工对自己岗位职责范围内的风险负责，通过建立纵向双人制、横向多部门制的内部组织结构，形成不同部门、不同岗位相互制衡的组织结构。</w:t>
      </w:r>
    </w:p>
    <w:p w14:paraId="061B8F73" w14:textId="77777777" w:rsidR="00B17066" w:rsidRDefault="00F2647A">
      <w:pPr>
        <w:snapToGrid w:val="0"/>
        <w:spacing w:after="0" w:line="360" w:lineRule="auto"/>
        <w:ind w:firstLineChars="200" w:firstLine="480"/>
        <w:rPr>
          <w:rFonts w:ascii="宋体" w:hAnsi="宋体"/>
          <w:sz w:val="24"/>
        </w:rPr>
      </w:pPr>
      <w:r>
        <w:rPr>
          <w:rFonts w:ascii="宋体" w:hAnsi="宋体" w:hint="eastAsia"/>
          <w:sz w:val="24"/>
        </w:rPr>
        <w:t>（3）建立健全规章制度。资产托管部十分重视内控制度的建设，一贯坚持把风险防范和控制的理念和方法融入岗位职责、制度建设和工作流程中。经过多年努力，资产托管部已经建立了一整套内部风险控制制度，包括：岗位职责、业务操作流程、稽核监察制度、信息披露制度等，覆盖所有部门和岗位，渗透各项业务过程，形成各个业务环节之间的相互制约机制。</w:t>
      </w:r>
    </w:p>
    <w:p w14:paraId="6A5AD7FC" w14:textId="77777777" w:rsidR="000E360D" w:rsidRPr="00BB6EFD" w:rsidRDefault="000E360D" w:rsidP="0064320F">
      <w:pPr>
        <w:snapToGrid w:val="0"/>
        <w:spacing w:after="0" w:line="360" w:lineRule="auto"/>
        <w:ind w:firstLineChars="200" w:firstLine="480"/>
        <w:rPr>
          <w:rFonts w:ascii="宋体" w:hAnsi="宋体"/>
          <w:sz w:val="24"/>
        </w:rPr>
      </w:pPr>
      <w:r>
        <w:rPr>
          <w:rFonts w:ascii="宋体" w:hAnsi="宋体" w:hint="eastAsia"/>
          <w:sz w:val="24"/>
        </w:rPr>
        <w:t>（4）内部风险控制始终是托管部工作重点之一，保持与业务发展同等地位。资产托管业务是商业银行新兴的中间业务，资产托管部从成立之日起就特别强调</w:t>
      </w:r>
      <w:r>
        <w:rPr>
          <w:rFonts w:ascii="宋体" w:hAnsi="宋体" w:hint="eastAsia"/>
          <w:sz w:val="24"/>
        </w:rPr>
        <w:lastRenderedPageBreak/>
        <w:t>规范运作，一直将建立一个系统、高效的风险防范和控制体系作为工作重点。随着市场环境的变化和托管业务的快速发展，新问题、新情况不断出现，资产托管部始终将风险管理放在与业务发展同等重要的位置，视风险防范和控制为托管业务生存和发展的生命线。</w:t>
      </w:r>
    </w:p>
    <w:p w14:paraId="3A1CDB01" w14:textId="77777777" w:rsidR="000E360D" w:rsidRPr="002179A3" w:rsidRDefault="000E360D" w:rsidP="0064320F">
      <w:pPr>
        <w:spacing w:after="0" w:line="360" w:lineRule="auto"/>
        <w:ind w:firstLineChars="200" w:firstLine="482"/>
        <w:rPr>
          <w:rFonts w:hAnsi="宋体"/>
          <w:b/>
          <w:kern w:val="0"/>
          <w:sz w:val="24"/>
        </w:rPr>
      </w:pPr>
      <w:r w:rsidRPr="002179A3">
        <w:rPr>
          <w:rFonts w:hAnsi="宋体" w:hint="eastAsia"/>
          <w:b/>
          <w:kern w:val="0"/>
          <w:sz w:val="24"/>
        </w:rPr>
        <w:t>（三）基金托管人对基金管理人运作基金进行监督的方法和程序</w:t>
      </w:r>
    </w:p>
    <w:p w14:paraId="000A83E4" w14:textId="77777777" w:rsidR="00B17066" w:rsidRDefault="00F2647A">
      <w:pPr>
        <w:spacing w:after="0" w:line="360" w:lineRule="auto"/>
        <w:ind w:rightChars="-85" w:right="-178" w:firstLineChars="200" w:firstLine="480"/>
        <w:rPr>
          <w:rFonts w:ascii="宋体" w:hAnsi="宋体"/>
          <w:sz w:val="24"/>
        </w:rPr>
      </w:pPr>
      <w:r>
        <w:rPr>
          <w:rFonts w:ascii="宋体" w:hAnsi="宋体" w:hint="eastAsia"/>
          <w:sz w:val="24"/>
        </w:rPr>
        <w:t>根据《基金法》、《基金合同》、《托管协议》和有关基金法规的规定，基金托管人对基金的投资范围和投资对象、基金投融资比例、基金投资禁止行为、基金参与银行间债券市场、基金资产净值的计算、基金份额净值计算、应收资金到账、基金费用开支及收入确定、基金收益分配、相关信息披露、基金宣传推介材料中登载基金业绩表现数据等进行监督和核查，其中对基金的投资比例的监督和核查自《基金合同》生效日起开始。</w:t>
      </w:r>
    </w:p>
    <w:p w14:paraId="2E728318" w14:textId="77777777" w:rsidR="00B17066" w:rsidRDefault="00F2647A">
      <w:pPr>
        <w:spacing w:after="0" w:line="360" w:lineRule="auto"/>
        <w:ind w:rightChars="-85" w:right="-178" w:firstLineChars="200" w:firstLine="480"/>
        <w:rPr>
          <w:rFonts w:ascii="宋体" w:hAnsi="宋体"/>
          <w:sz w:val="24"/>
        </w:rPr>
      </w:pPr>
      <w:r>
        <w:rPr>
          <w:rFonts w:ascii="宋体" w:hAnsi="宋体" w:hint="eastAsia"/>
          <w:sz w:val="24"/>
        </w:rPr>
        <w:t>基金托管人发现基金管理人违反《基金法》、《基金合同》、托管协议或有关基金法律法规规定的行为，应及时以书面形式通知基金管理人限期纠正，基金管理人收到通知后应及时核对，并以书面形式对基金托管人发出回函确认。在限期内，基金托管人有权随时对通知事项进行复查，督促基金管理人改正。基金管理人对基金托管人通知的违规事项未能在限期内纠正的，基金托管人应报告中国证监会。</w:t>
      </w:r>
    </w:p>
    <w:p w14:paraId="7A1BEB36" w14:textId="77777777" w:rsidR="000E360D" w:rsidRDefault="000E360D" w:rsidP="0064320F">
      <w:pPr>
        <w:spacing w:after="0" w:line="360" w:lineRule="auto"/>
        <w:ind w:rightChars="-85" w:right="-178" w:firstLineChars="200" w:firstLine="480"/>
        <w:rPr>
          <w:rFonts w:ascii="宋体" w:hAnsi="宋体"/>
          <w:sz w:val="24"/>
        </w:rPr>
      </w:pPr>
      <w:r>
        <w:rPr>
          <w:rFonts w:ascii="宋体" w:hAnsi="宋体" w:hint="eastAsia"/>
          <w:sz w:val="24"/>
        </w:rPr>
        <w:t>基金托管人发现基金管理人有重大违规行为，应立即报告中国证监会，同时通知基金管理人限期纠正。</w:t>
      </w:r>
      <w:bookmarkEnd w:id="10"/>
      <w:bookmarkEnd w:id="11"/>
      <w:bookmarkEnd w:id="12"/>
    </w:p>
    <w:p w14:paraId="1C1B66A3" w14:textId="77777777" w:rsidR="000E360D" w:rsidRPr="00E25426" w:rsidRDefault="000E360D" w:rsidP="008D1044">
      <w:pPr>
        <w:pStyle w:val="af"/>
        <w:rPr>
          <w:rFonts w:ascii="黑体" w:eastAsia="黑体" w:hAnsi="宋体" w:cs="宋体"/>
          <w:b w:val="0"/>
          <w:kern w:val="0"/>
          <w:sz w:val="32"/>
          <w:szCs w:val="32"/>
        </w:rPr>
      </w:pPr>
      <w:bookmarkStart w:id="13" w:name="_Toc109537383"/>
      <w:r>
        <w:rPr>
          <w:rFonts w:ascii="黑体" w:eastAsia="黑体" w:hAnsi="宋体" w:cs="宋体"/>
          <w:b w:val="0"/>
          <w:kern w:val="0"/>
          <w:sz w:val="30"/>
          <w:szCs w:val="30"/>
        </w:rPr>
        <w:br w:type="page"/>
      </w:r>
      <w:bookmarkStart w:id="14" w:name="_Toc440974750"/>
      <w:r w:rsidRPr="008D1044">
        <w:rPr>
          <w:rFonts w:ascii="Times New Roman" w:eastAsia="黑体" w:hAnsi="Times New Roman" w:cs="Times New Roman" w:hint="eastAsia"/>
          <w:kern w:val="0"/>
          <w:sz w:val="30"/>
          <w:szCs w:val="20"/>
        </w:rPr>
        <w:lastRenderedPageBreak/>
        <w:t>五、相关服务机构</w:t>
      </w:r>
      <w:bookmarkEnd w:id="13"/>
      <w:bookmarkEnd w:id="14"/>
    </w:p>
    <w:p w14:paraId="623D43F8" w14:textId="77777777" w:rsidR="000E360D" w:rsidRPr="008D1044" w:rsidRDefault="000E360D" w:rsidP="008D1044">
      <w:pPr>
        <w:widowControl/>
        <w:spacing w:after="0" w:line="360" w:lineRule="auto"/>
        <w:ind w:firstLineChars="200" w:firstLine="482"/>
        <w:outlineLvl w:val="1"/>
        <w:rPr>
          <w:rFonts w:hAnsi="宋体"/>
          <w:b/>
          <w:kern w:val="0"/>
          <w:sz w:val="24"/>
        </w:rPr>
      </w:pPr>
      <w:r w:rsidRPr="008D1044">
        <w:rPr>
          <w:rFonts w:hAnsi="宋体"/>
          <w:b/>
          <w:kern w:val="0"/>
          <w:sz w:val="24"/>
        </w:rPr>
        <w:t>（一）基金份额</w:t>
      </w:r>
      <w:r w:rsidRPr="008D1044">
        <w:rPr>
          <w:rFonts w:hAnsi="宋体" w:hint="eastAsia"/>
          <w:b/>
          <w:kern w:val="0"/>
          <w:sz w:val="24"/>
        </w:rPr>
        <w:t>销售</w:t>
      </w:r>
      <w:r w:rsidRPr="008D1044">
        <w:rPr>
          <w:rFonts w:hAnsi="宋体"/>
          <w:b/>
          <w:kern w:val="0"/>
          <w:sz w:val="24"/>
        </w:rPr>
        <w:t>机构</w:t>
      </w:r>
      <w:r w:rsidRPr="008D1044">
        <w:rPr>
          <w:rFonts w:hAnsi="宋体"/>
          <w:b/>
          <w:kern w:val="0"/>
          <w:sz w:val="24"/>
        </w:rPr>
        <w:t xml:space="preserve"> </w:t>
      </w:r>
    </w:p>
    <w:p w14:paraId="6365693E" w14:textId="77777777" w:rsidR="000E360D" w:rsidRPr="00CD3DFF" w:rsidRDefault="000E360D" w:rsidP="008D1044">
      <w:pPr>
        <w:spacing w:after="0" w:line="360" w:lineRule="auto"/>
        <w:ind w:firstLineChars="200" w:firstLine="480"/>
        <w:rPr>
          <w:sz w:val="24"/>
          <w:szCs w:val="20"/>
        </w:rPr>
      </w:pPr>
      <w:r w:rsidRPr="00CD3DFF">
        <w:rPr>
          <w:sz w:val="24"/>
          <w:szCs w:val="20"/>
        </w:rPr>
        <w:t xml:space="preserve">1. </w:t>
      </w:r>
      <w:r w:rsidRPr="00CD3DFF">
        <w:rPr>
          <w:sz w:val="24"/>
          <w:szCs w:val="20"/>
        </w:rPr>
        <w:t>直销机构</w:t>
      </w:r>
      <w:r w:rsidRPr="00CD3DFF">
        <w:rPr>
          <w:sz w:val="24"/>
          <w:szCs w:val="20"/>
        </w:rPr>
        <w:t xml:space="preserve"> </w:t>
      </w:r>
    </w:p>
    <w:p w14:paraId="44835BCB" w14:textId="77777777" w:rsidR="000E360D" w:rsidRPr="00CD3DFF" w:rsidRDefault="000E360D" w:rsidP="008D1044">
      <w:pPr>
        <w:widowControl/>
        <w:spacing w:after="0" w:line="360" w:lineRule="auto"/>
        <w:ind w:rightChars="-85" w:right="-178" w:firstLineChars="200" w:firstLine="480"/>
        <w:jc w:val="left"/>
        <w:rPr>
          <w:kern w:val="0"/>
          <w:sz w:val="24"/>
        </w:rPr>
      </w:pPr>
      <w:r w:rsidRPr="00963FC4">
        <w:rPr>
          <w:rFonts w:hint="eastAsia"/>
          <w:kern w:val="0"/>
          <w:sz w:val="24"/>
        </w:rPr>
        <w:t>本基金直销机构为本公司以及本公司的网上直销交易平台。</w:t>
      </w:r>
    </w:p>
    <w:p w14:paraId="7E6566A4" w14:textId="77777777" w:rsidR="000E360D" w:rsidRPr="00AE5ED0" w:rsidRDefault="000E360D" w:rsidP="008D1044">
      <w:pPr>
        <w:widowControl/>
        <w:spacing w:after="0" w:line="360" w:lineRule="auto"/>
        <w:ind w:rightChars="-85" w:right="-178" w:firstLineChars="200" w:firstLine="480"/>
        <w:rPr>
          <w:kern w:val="0"/>
          <w:sz w:val="24"/>
        </w:rPr>
      </w:pPr>
      <w:r w:rsidRPr="00AE5ED0">
        <w:rPr>
          <w:kern w:val="0"/>
          <w:sz w:val="24"/>
        </w:rPr>
        <w:t>机构名称</w:t>
      </w:r>
      <w:r w:rsidRPr="00AE5ED0">
        <w:rPr>
          <w:b/>
          <w:kern w:val="0"/>
          <w:sz w:val="24"/>
        </w:rPr>
        <w:t>：</w:t>
      </w:r>
      <w:r w:rsidRPr="00AE5ED0">
        <w:rPr>
          <w:rFonts w:hint="eastAsia"/>
          <w:kern w:val="0"/>
          <w:sz w:val="24"/>
        </w:rPr>
        <w:t>交银施罗德基金管理有限公司</w:t>
      </w:r>
    </w:p>
    <w:p w14:paraId="131F9100" w14:textId="77777777" w:rsidR="000E360D" w:rsidRPr="00AE5ED0" w:rsidRDefault="000E360D" w:rsidP="008D1044">
      <w:pPr>
        <w:widowControl/>
        <w:spacing w:after="0" w:line="360" w:lineRule="auto"/>
        <w:ind w:rightChars="-85" w:right="-178" w:firstLineChars="200" w:firstLine="480"/>
        <w:rPr>
          <w:kern w:val="0"/>
          <w:sz w:val="24"/>
        </w:rPr>
      </w:pPr>
      <w:r w:rsidRPr="00AE5ED0">
        <w:rPr>
          <w:rFonts w:hint="eastAsia"/>
          <w:kern w:val="0"/>
          <w:sz w:val="24"/>
        </w:rPr>
        <w:t>住所</w:t>
      </w:r>
      <w:r w:rsidRPr="00AE5ED0">
        <w:rPr>
          <w:kern w:val="0"/>
          <w:sz w:val="24"/>
        </w:rPr>
        <w:t>：</w:t>
      </w:r>
      <w:r w:rsidRPr="00AE5ED0">
        <w:rPr>
          <w:rFonts w:hint="eastAsia"/>
          <w:kern w:val="0"/>
          <w:sz w:val="24"/>
        </w:rPr>
        <w:t>上海市浦东新区银城中路</w:t>
      </w:r>
      <w:r w:rsidRPr="00AE5ED0">
        <w:rPr>
          <w:kern w:val="0"/>
          <w:sz w:val="24"/>
        </w:rPr>
        <w:t>188</w:t>
      </w:r>
      <w:r w:rsidRPr="00AE5ED0">
        <w:rPr>
          <w:rFonts w:hint="eastAsia"/>
          <w:kern w:val="0"/>
          <w:sz w:val="24"/>
        </w:rPr>
        <w:t>号交通银行大楼二层（裙）</w:t>
      </w:r>
    </w:p>
    <w:p w14:paraId="3D0A645F" w14:textId="77777777" w:rsidR="000E360D" w:rsidRPr="00AE5ED0" w:rsidRDefault="000E360D" w:rsidP="008D1044">
      <w:pPr>
        <w:widowControl/>
        <w:spacing w:after="0" w:line="360" w:lineRule="auto"/>
        <w:ind w:rightChars="-85" w:right="-178" w:firstLineChars="200" w:firstLine="480"/>
        <w:rPr>
          <w:kern w:val="0"/>
          <w:sz w:val="24"/>
        </w:rPr>
      </w:pPr>
      <w:r w:rsidRPr="00AE5ED0">
        <w:rPr>
          <w:kern w:val="0"/>
          <w:sz w:val="24"/>
        </w:rPr>
        <w:t>办公地址：</w:t>
      </w:r>
      <w:r w:rsidRPr="00AE5ED0">
        <w:rPr>
          <w:rFonts w:hint="eastAsia"/>
          <w:sz w:val="24"/>
        </w:rPr>
        <w:t>上海市浦东新区世纪大道</w:t>
      </w:r>
      <w:r w:rsidRPr="00AE5ED0">
        <w:rPr>
          <w:sz w:val="24"/>
        </w:rPr>
        <w:t>8</w:t>
      </w:r>
      <w:r w:rsidRPr="00AE5ED0">
        <w:rPr>
          <w:rFonts w:hint="eastAsia"/>
          <w:sz w:val="24"/>
        </w:rPr>
        <w:t>号国金中心二期</w:t>
      </w:r>
      <w:r w:rsidRPr="00AE5ED0">
        <w:rPr>
          <w:sz w:val="24"/>
        </w:rPr>
        <w:t>21-22</w:t>
      </w:r>
      <w:r w:rsidRPr="00AE5ED0">
        <w:rPr>
          <w:rFonts w:hint="eastAsia"/>
          <w:sz w:val="24"/>
        </w:rPr>
        <w:t>楼</w:t>
      </w:r>
    </w:p>
    <w:p w14:paraId="52B97344" w14:textId="77777777" w:rsidR="000E360D" w:rsidRPr="00AE5ED0" w:rsidRDefault="000E360D" w:rsidP="008D1044">
      <w:pPr>
        <w:widowControl/>
        <w:spacing w:after="0" w:line="360" w:lineRule="auto"/>
        <w:ind w:rightChars="-85" w:right="-178" w:firstLineChars="200" w:firstLine="480"/>
        <w:rPr>
          <w:kern w:val="0"/>
          <w:sz w:val="24"/>
        </w:rPr>
      </w:pPr>
      <w:r w:rsidRPr="00AE5ED0">
        <w:rPr>
          <w:kern w:val="0"/>
          <w:sz w:val="24"/>
        </w:rPr>
        <w:t>法定代表人</w:t>
      </w:r>
      <w:r w:rsidRPr="00AE5ED0">
        <w:rPr>
          <w:rFonts w:hint="eastAsia"/>
          <w:kern w:val="0"/>
          <w:sz w:val="24"/>
        </w:rPr>
        <w:t>：</w:t>
      </w:r>
      <w:r w:rsidRPr="00AE5ED0">
        <w:rPr>
          <w:rFonts w:hint="eastAsia"/>
          <w:sz w:val="24"/>
          <w:szCs w:val="20"/>
        </w:rPr>
        <w:t>于亚利</w:t>
      </w:r>
    </w:p>
    <w:p w14:paraId="2F87E0FB" w14:textId="77777777" w:rsidR="000E360D" w:rsidRPr="00AE5ED0" w:rsidRDefault="000E360D" w:rsidP="008D1044">
      <w:pPr>
        <w:widowControl/>
        <w:spacing w:after="0" w:line="360" w:lineRule="auto"/>
        <w:ind w:rightChars="-85" w:right="-178" w:firstLineChars="200" w:firstLine="480"/>
        <w:rPr>
          <w:kern w:val="0"/>
          <w:sz w:val="24"/>
        </w:rPr>
      </w:pPr>
      <w:r w:rsidRPr="00AE5ED0">
        <w:rPr>
          <w:kern w:val="0"/>
          <w:sz w:val="24"/>
        </w:rPr>
        <w:t>成立时间：</w:t>
      </w:r>
      <w:r w:rsidRPr="00AE5ED0">
        <w:rPr>
          <w:kern w:val="0"/>
          <w:sz w:val="24"/>
        </w:rPr>
        <w:t>2005</w:t>
      </w:r>
      <w:r w:rsidRPr="00AE5ED0">
        <w:rPr>
          <w:rFonts w:hint="eastAsia"/>
          <w:kern w:val="0"/>
          <w:sz w:val="24"/>
        </w:rPr>
        <w:t>年</w:t>
      </w:r>
      <w:r w:rsidRPr="00AE5ED0">
        <w:rPr>
          <w:kern w:val="0"/>
          <w:sz w:val="24"/>
        </w:rPr>
        <w:t>8</w:t>
      </w:r>
      <w:r w:rsidRPr="00AE5ED0">
        <w:rPr>
          <w:rFonts w:hint="eastAsia"/>
          <w:kern w:val="0"/>
          <w:sz w:val="24"/>
        </w:rPr>
        <w:t>月</w:t>
      </w:r>
      <w:r w:rsidRPr="00AE5ED0">
        <w:rPr>
          <w:kern w:val="0"/>
          <w:sz w:val="24"/>
        </w:rPr>
        <w:t>4</w:t>
      </w:r>
      <w:r w:rsidRPr="00AE5ED0">
        <w:rPr>
          <w:rFonts w:hint="eastAsia"/>
          <w:kern w:val="0"/>
          <w:sz w:val="24"/>
        </w:rPr>
        <w:t>日</w:t>
      </w:r>
    </w:p>
    <w:p w14:paraId="0ACEB888" w14:textId="77777777" w:rsidR="000E360D" w:rsidRPr="00AE5ED0" w:rsidRDefault="000E360D" w:rsidP="008D1044">
      <w:pPr>
        <w:widowControl/>
        <w:spacing w:after="0" w:line="360" w:lineRule="auto"/>
        <w:ind w:rightChars="-85" w:right="-178" w:firstLineChars="200" w:firstLine="480"/>
        <w:rPr>
          <w:sz w:val="24"/>
          <w:szCs w:val="18"/>
        </w:rPr>
      </w:pPr>
      <w:r w:rsidRPr="00AE5ED0">
        <w:rPr>
          <w:rFonts w:hint="eastAsia"/>
          <w:sz w:val="24"/>
          <w:szCs w:val="18"/>
        </w:rPr>
        <w:t>电话：（</w:t>
      </w:r>
      <w:r w:rsidRPr="00AE5ED0">
        <w:rPr>
          <w:sz w:val="24"/>
          <w:szCs w:val="18"/>
        </w:rPr>
        <w:t>021</w:t>
      </w:r>
      <w:r w:rsidRPr="00AE5ED0">
        <w:rPr>
          <w:rFonts w:hint="eastAsia"/>
          <w:sz w:val="24"/>
          <w:szCs w:val="18"/>
        </w:rPr>
        <w:t>）</w:t>
      </w:r>
      <w:r w:rsidRPr="00AE5ED0">
        <w:rPr>
          <w:sz w:val="24"/>
          <w:szCs w:val="18"/>
        </w:rPr>
        <w:t>61055724</w:t>
      </w:r>
    </w:p>
    <w:p w14:paraId="3789E77D" w14:textId="77777777" w:rsidR="000E360D" w:rsidRPr="00AE5ED0" w:rsidRDefault="000E360D" w:rsidP="008D1044">
      <w:pPr>
        <w:widowControl/>
        <w:spacing w:after="0" w:line="360" w:lineRule="auto"/>
        <w:ind w:rightChars="-85" w:right="-178" w:firstLineChars="200" w:firstLine="480"/>
        <w:rPr>
          <w:sz w:val="24"/>
          <w:szCs w:val="18"/>
        </w:rPr>
      </w:pPr>
      <w:r w:rsidRPr="00AE5ED0">
        <w:rPr>
          <w:rFonts w:hint="eastAsia"/>
          <w:sz w:val="24"/>
          <w:szCs w:val="18"/>
        </w:rPr>
        <w:t>传真：（</w:t>
      </w:r>
      <w:r w:rsidRPr="00AE5ED0">
        <w:rPr>
          <w:sz w:val="24"/>
          <w:szCs w:val="18"/>
        </w:rPr>
        <w:t>021</w:t>
      </w:r>
      <w:r w:rsidRPr="00AE5ED0">
        <w:rPr>
          <w:rFonts w:hint="eastAsia"/>
          <w:sz w:val="24"/>
          <w:szCs w:val="18"/>
        </w:rPr>
        <w:t>）</w:t>
      </w:r>
      <w:r w:rsidRPr="00AE5ED0">
        <w:rPr>
          <w:sz w:val="24"/>
          <w:szCs w:val="18"/>
        </w:rPr>
        <w:t>61055054</w:t>
      </w:r>
    </w:p>
    <w:p w14:paraId="40827516" w14:textId="77777777" w:rsidR="000E360D" w:rsidRPr="00AE5ED0" w:rsidRDefault="000E360D" w:rsidP="008D1044">
      <w:pPr>
        <w:widowControl/>
        <w:spacing w:after="0" w:line="360" w:lineRule="auto"/>
        <w:ind w:rightChars="-85" w:right="-178" w:firstLineChars="200" w:firstLine="480"/>
        <w:rPr>
          <w:sz w:val="24"/>
          <w:szCs w:val="20"/>
        </w:rPr>
      </w:pPr>
      <w:r w:rsidRPr="00AE5ED0">
        <w:rPr>
          <w:rFonts w:hint="eastAsia"/>
          <w:kern w:val="0"/>
          <w:sz w:val="24"/>
        </w:rPr>
        <w:t>联系人：</w:t>
      </w:r>
      <w:r w:rsidRPr="00AE5ED0">
        <w:rPr>
          <w:rFonts w:hint="eastAsia"/>
          <w:sz w:val="24"/>
          <w:szCs w:val="20"/>
        </w:rPr>
        <w:t>傅鲸</w:t>
      </w:r>
    </w:p>
    <w:p w14:paraId="67D29C30" w14:textId="77777777" w:rsidR="000E360D" w:rsidRPr="00AE5ED0" w:rsidRDefault="000E360D" w:rsidP="008D1044">
      <w:pPr>
        <w:widowControl/>
        <w:spacing w:after="0" w:line="360" w:lineRule="auto"/>
        <w:ind w:rightChars="-85" w:right="-178" w:firstLineChars="200" w:firstLine="480"/>
        <w:rPr>
          <w:sz w:val="24"/>
          <w:szCs w:val="18"/>
        </w:rPr>
      </w:pPr>
      <w:r w:rsidRPr="00AE5ED0">
        <w:rPr>
          <w:rFonts w:hint="eastAsia"/>
          <w:sz w:val="24"/>
          <w:szCs w:val="18"/>
        </w:rPr>
        <w:t>客户服务电话：</w:t>
      </w:r>
      <w:r w:rsidRPr="00AE5ED0">
        <w:rPr>
          <w:sz w:val="24"/>
          <w:szCs w:val="20"/>
        </w:rPr>
        <w:t>400-700-5000</w:t>
      </w:r>
      <w:r w:rsidRPr="00AE5ED0">
        <w:rPr>
          <w:rFonts w:hint="eastAsia"/>
          <w:sz w:val="24"/>
          <w:szCs w:val="20"/>
        </w:rPr>
        <w:t>（免长途话费），（</w:t>
      </w:r>
      <w:r w:rsidRPr="00AE5ED0">
        <w:rPr>
          <w:sz w:val="24"/>
          <w:szCs w:val="20"/>
        </w:rPr>
        <w:t>021</w:t>
      </w:r>
      <w:r w:rsidRPr="00AE5ED0">
        <w:rPr>
          <w:rFonts w:hint="eastAsia"/>
          <w:sz w:val="24"/>
          <w:szCs w:val="20"/>
        </w:rPr>
        <w:t>）</w:t>
      </w:r>
      <w:r w:rsidRPr="00AE5ED0">
        <w:rPr>
          <w:sz w:val="24"/>
          <w:szCs w:val="20"/>
        </w:rPr>
        <w:t>61055000</w:t>
      </w:r>
    </w:p>
    <w:p w14:paraId="15BEDD6B" w14:textId="77777777" w:rsidR="000E360D" w:rsidRPr="00CD3DFF" w:rsidRDefault="000E360D" w:rsidP="008D1044">
      <w:pPr>
        <w:widowControl/>
        <w:spacing w:after="0" w:line="360" w:lineRule="auto"/>
        <w:ind w:rightChars="-85" w:right="-178" w:firstLineChars="200" w:firstLine="480"/>
        <w:rPr>
          <w:kern w:val="0"/>
          <w:sz w:val="24"/>
        </w:rPr>
      </w:pPr>
      <w:r w:rsidRPr="00AE5ED0">
        <w:rPr>
          <w:rFonts w:hint="eastAsia"/>
          <w:sz w:val="24"/>
          <w:szCs w:val="18"/>
        </w:rPr>
        <w:t>网址：</w:t>
      </w:r>
      <w:r w:rsidRPr="00AE5ED0">
        <w:rPr>
          <w:sz w:val="24"/>
          <w:szCs w:val="20"/>
        </w:rPr>
        <w:t>www.fund001.com</w:t>
      </w:r>
      <w:r w:rsidRPr="00AE5ED0">
        <w:rPr>
          <w:rFonts w:hint="eastAsia"/>
          <w:sz w:val="24"/>
          <w:szCs w:val="20"/>
        </w:rPr>
        <w:t>，</w:t>
      </w:r>
      <w:r w:rsidRPr="00AE5ED0">
        <w:rPr>
          <w:sz w:val="24"/>
          <w:szCs w:val="20"/>
        </w:rPr>
        <w:t>www.bocomschroder.com</w:t>
      </w:r>
    </w:p>
    <w:p w14:paraId="56410EA3" w14:textId="77777777" w:rsidR="000E360D" w:rsidRPr="00AE5ED0" w:rsidRDefault="000E360D" w:rsidP="008D1044">
      <w:pPr>
        <w:spacing w:after="0" w:line="360" w:lineRule="auto"/>
        <w:ind w:firstLineChars="200" w:firstLine="480"/>
        <w:rPr>
          <w:kern w:val="0"/>
          <w:sz w:val="24"/>
        </w:rPr>
      </w:pPr>
      <w:r w:rsidRPr="00AE5ED0">
        <w:rPr>
          <w:rFonts w:hint="eastAsia"/>
          <w:kern w:val="0"/>
          <w:sz w:val="24"/>
        </w:rPr>
        <w:t>个人投资者可以通过本公司网上直销交易平台办理开户、本基金的申购、赎回、定期定额投资、转换等业务，具体交易细则请参阅本公司网站。网上直销交易平台网址：</w:t>
      </w:r>
      <w:r w:rsidRPr="00AE5ED0">
        <w:rPr>
          <w:kern w:val="0"/>
          <w:sz w:val="24"/>
        </w:rPr>
        <w:t>www.fund001.com</w:t>
      </w:r>
      <w:r w:rsidRPr="00AE5ED0">
        <w:rPr>
          <w:rFonts w:hint="eastAsia"/>
          <w:kern w:val="0"/>
          <w:sz w:val="24"/>
        </w:rPr>
        <w:t>，</w:t>
      </w:r>
      <w:r w:rsidRPr="00AE5ED0">
        <w:rPr>
          <w:kern w:val="0"/>
          <w:sz w:val="24"/>
        </w:rPr>
        <w:t>www.bocomschroder.com</w:t>
      </w:r>
      <w:r w:rsidRPr="00AE5ED0">
        <w:rPr>
          <w:rFonts w:hint="eastAsia"/>
          <w:kern w:val="0"/>
          <w:sz w:val="24"/>
        </w:rPr>
        <w:t>。</w:t>
      </w:r>
    </w:p>
    <w:p w14:paraId="18DB68F8" w14:textId="77777777" w:rsidR="001608B6" w:rsidRPr="008D1044" w:rsidRDefault="000E360D" w:rsidP="008D1044">
      <w:pPr>
        <w:spacing w:after="0" w:line="360" w:lineRule="auto"/>
        <w:ind w:firstLineChars="200" w:firstLine="480"/>
        <w:rPr>
          <w:sz w:val="24"/>
          <w:szCs w:val="20"/>
        </w:rPr>
      </w:pPr>
      <w:r w:rsidRPr="008D1044">
        <w:rPr>
          <w:sz w:val="24"/>
          <w:szCs w:val="20"/>
        </w:rPr>
        <w:t xml:space="preserve">2. </w:t>
      </w:r>
      <w:r w:rsidRPr="008D1044">
        <w:rPr>
          <w:sz w:val="24"/>
          <w:szCs w:val="20"/>
        </w:rPr>
        <w:t>代销机构</w:t>
      </w:r>
    </w:p>
    <w:p w14:paraId="3456BF32" w14:textId="77777777" w:rsidR="000E360D" w:rsidRPr="0015295D" w:rsidRDefault="000E360D" w:rsidP="00AE5ED0">
      <w:pPr>
        <w:spacing w:after="0" w:line="360" w:lineRule="auto"/>
        <w:ind w:firstLineChars="200" w:firstLine="480"/>
        <w:rPr>
          <w:kern w:val="0"/>
          <w:sz w:val="24"/>
        </w:rPr>
      </w:pPr>
      <w:r w:rsidRPr="0015295D">
        <w:rPr>
          <w:rFonts w:hint="eastAsia"/>
          <w:kern w:val="0"/>
          <w:sz w:val="24"/>
        </w:rPr>
        <w:t>场外代销机构</w:t>
      </w:r>
    </w:p>
    <w:p w14:paraId="2271F8D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rFonts w:hint="eastAsia"/>
          <w:kern w:val="0"/>
          <w:sz w:val="24"/>
        </w:rPr>
        <w:t>）中国工商银行股份有限公司</w:t>
      </w:r>
    </w:p>
    <w:p w14:paraId="0963319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住所：北京市复兴门内大街</w:t>
      </w:r>
      <w:r w:rsidRPr="0015295D">
        <w:rPr>
          <w:rFonts w:hint="eastAsia"/>
          <w:kern w:val="0"/>
          <w:sz w:val="24"/>
        </w:rPr>
        <w:t>55</w:t>
      </w:r>
      <w:r w:rsidRPr="0015295D">
        <w:rPr>
          <w:rFonts w:hint="eastAsia"/>
          <w:kern w:val="0"/>
          <w:sz w:val="24"/>
        </w:rPr>
        <w:t>号</w:t>
      </w:r>
    </w:p>
    <w:p w14:paraId="3D71074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办公地址：北京市复兴门内大街</w:t>
      </w:r>
      <w:r w:rsidRPr="0015295D">
        <w:rPr>
          <w:rFonts w:hint="eastAsia"/>
          <w:kern w:val="0"/>
          <w:sz w:val="24"/>
        </w:rPr>
        <w:t>55</w:t>
      </w:r>
      <w:r w:rsidRPr="0015295D">
        <w:rPr>
          <w:rFonts w:hint="eastAsia"/>
          <w:kern w:val="0"/>
          <w:sz w:val="24"/>
        </w:rPr>
        <w:t>号</w:t>
      </w:r>
    </w:p>
    <w:p w14:paraId="3431F2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法定代表人：易会满</w:t>
      </w:r>
    </w:p>
    <w:p w14:paraId="7B2A8D2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95588</w:t>
      </w:r>
    </w:p>
    <w:p w14:paraId="2A760F0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www.icbc.com.cn</w:t>
      </w:r>
    </w:p>
    <w:p w14:paraId="0E2C1F3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rFonts w:hint="eastAsia"/>
          <w:kern w:val="0"/>
          <w:sz w:val="24"/>
        </w:rPr>
        <w:t>）中国农业银行股份有限公司</w:t>
      </w:r>
    </w:p>
    <w:p w14:paraId="4DB580D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住所：北京市东城区建国门内大街</w:t>
      </w:r>
      <w:r w:rsidRPr="0015295D">
        <w:rPr>
          <w:rFonts w:hint="eastAsia"/>
          <w:kern w:val="0"/>
          <w:sz w:val="24"/>
        </w:rPr>
        <w:t>69</w:t>
      </w:r>
      <w:r w:rsidRPr="0015295D">
        <w:rPr>
          <w:rFonts w:hint="eastAsia"/>
          <w:kern w:val="0"/>
          <w:sz w:val="24"/>
        </w:rPr>
        <w:t>号</w:t>
      </w:r>
    </w:p>
    <w:p w14:paraId="471D142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办公地址：北京市西城区复兴门内大街</w:t>
      </w:r>
      <w:r w:rsidRPr="0015295D">
        <w:rPr>
          <w:rFonts w:hint="eastAsia"/>
          <w:kern w:val="0"/>
          <w:sz w:val="24"/>
        </w:rPr>
        <w:t>28</w:t>
      </w:r>
      <w:r w:rsidRPr="0015295D">
        <w:rPr>
          <w:rFonts w:hint="eastAsia"/>
          <w:kern w:val="0"/>
          <w:sz w:val="24"/>
        </w:rPr>
        <w:t>号凯晨世贸中心东座</w:t>
      </w:r>
    </w:p>
    <w:p w14:paraId="419BA1D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法定代表人：周慕冰</w:t>
      </w:r>
    </w:p>
    <w:p w14:paraId="0A9BB3D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85109219</w:t>
      </w:r>
    </w:p>
    <w:p w14:paraId="124FA5B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95599</w:t>
      </w:r>
    </w:p>
    <w:p w14:paraId="1495FA9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www.abchina.com</w:t>
      </w:r>
    </w:p>
    <w:p w14:paraId="58BB057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rFonts w:hint="eastAsia"/>
          <w:kern w:val="0"/>
          <w:sz w:val="24"/>
        </w:rPr>
        <w:t>）中国建设银行股份有限公司</w:t>
      </w:r>
      <w:r w:rsidRPr="0015295D">
        <w:rPr>
          <w:rFonts w:hint="eastAsia"/>
          <w:kern w:val="0"/>
          <w:sz w:val="24"/>
        </w:rPr>
        <w:t xml:space="preserve"> </w:t>
      </w:r>
    </w:p>
    <w:p w14:paraId="19CC755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w:t>
      </w:r>
      <w:r w:rsidRPr="0015295D">
        <w:rPr>
          <w:rFonts w:hint="eastAsia"/>
          <w:kern w:val="0"/>
          <w:sz w:val="24"/>
        </w:rPr>
        <w:t>25</w:t>
      </w:r>
      <w:r w:rsidRPr="0015295D">
        <w:rPr>
          <w:rFonts w:hint="eastAsia"/>
          <w:kern w:val="0"/>
          <w:sz w:val="24"/>
        </w:rPr>
        <w:t>号</w:t>
      </w:r>
    </w:p>
    <w:p w14:paraId="53BDD09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办公地址：北京市西城区闹市口大街</w:t>
      </w:r>
      <w:r w:rsidRPr="0015295D">
        <w:rPr>
          <w:rFonts w:hint="eastAsia"/>
          <w:kern w:val="0"/>
          <w:sz w:val="24"/>
        </w:rPr>
        <w:t>1</w:t>
      </w:r>
      <w:r w:rsidRPr="0015295D">
        <w:rPr>
          <w:rFonts w:hint="eastAsia"/>
          <w:kern w:val="0"/>
          <w:sz w:val="24"/>
        </w:rPr>
        <w:t>号院</w:t>
      </w:r>
      <w:r w:rsidRPr="0015295D">
        <w:rPr>
          <w:rFonts w:hint="eastAsia"/>
          <w:kern w:val="0"/>
          <w:sz w:val="24"/>
        </w:rPr>
        <w:t>1</w:t>
      </w:r>
      <w:r w:rsidRPr="0015295D">
        <w:rPr>
          <w:rFonts w:hint="eastAsia"/>
          <w:kern w:val="0"/>
          <w:sz w:val="24"/>
        </w:rPr>
        <w:t>号楼</w:t>
      </w:r>
    </w:p>
    <w:p w14:paraId="33F8DA3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法定代表人：王洪章</w:t>
      </w:r>
    </w:p>
    <w:p w14:paraId="6CD97A1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66275654</w:t>
      </w:r>
    </w:p>
    <w:p w14:paraId="6E2E21C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66275654</w:t>
      </w:r>
    </w:p>
    <w:p w14:paraId="7AD252D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95533</w:t>
      </w:r>
    </w:p>
    <w:p w14:paraId="71BFE41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www.ccb.com</w:t>
      </w:r>
    </w:p>
    <w:p w14:paraId="699DD07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4</w:t>
      </w:r>
      <w:r w:rsidRPr="0015295D">
        <w:rPr>
          <w:rFonts w:hint="eastAsia"/>
          <w:kern w:val="0"/>
          <w:sz w:val="24"/>
        </w:rPr>
        <w:t>）中国银行股份有限公司</w:t>
      </w:r>
      <w:r w:rsidRPr="0015295D">
        <w:rPr>
          <w:rFonts w:hint="eastAsia"/>
          <w:kern w:val="0"/>
          <w:sz w:val="24"/>
        </w:rPr>
        <w:t xml:space="preserve">  </w:t>
      </w:r>
    </w:p>
    <w:p w14:paraId="6653798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住所：北京市西城区复兴门内大街</w:t>
      </w:r>
      <w:r w:rsidRPr="0015295D">
        <w:rPr>
          <w:rFonts w:hint="eastAsia"/>
          <w:kern w:val="0"/>
          <w:sz w:val="24"/>
        </w:rPr>
        <w:t>1</w:t>
      </w:r>
      <w:r w:rsidRPr="0015295D">
        <w:rPr>
          <w:rFonts w:hint="eastAsia"/>
          <w:kern w:val="0"/>
          <w:sz w:val="24"/>
        </w:rPr>
        <w:t>号</w:t>
      </w:r>
    </w:p>
    <w:p w14:paraId="2B6982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办公地址：北京市西城区复兴门内大街</w:t>
      </w:r>
      <w:r w:rsidRPr="0015295D">
        <w:rPr>
          <w:rFonts w:hint="eastAsia"/>
          <w:kern w:val="0"/>
          <w:sz w:val="24"/>
        </w:rPr>
        <w:t>1</w:t>
      </w:r>
      <w:r w:rsidRPr="0015295D">
        <w:rPr>
          <w:rFonts w:hint="eastAsia"/>
          <w:kern w:val="0"/>
          <w:sz w:val="24"/>
        </w:rPr>
        <w:t>号</w:t>
      </w:r>
    </w:p>
    <w:p w14:paraId="09B9FE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法定代表人：田国立</w:t>
      </w:r>
    </w:p>
    <w:p w14:paraId="3F6DE51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66594853</w:t>
      </w:r>
    </w:p>
    <w:p w14:paraId="75FB3E3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95566</w:t>
      </w:r>
    </w:p>
    <w:p w14:paraId="428E6BB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www.boc.cn</w:t>
      </w:r>
    </w:p>
    <w:p w14:paraId="6CC649A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w:t>
      </w:r>
      <w:r w:rsidRPr="0015295D">
        <w:rPr>
          <w:rFonts w:hint="eastAsia"/>
          <w:kern w:val="0"/>
          <w:sz w:val="24"/>
        </w:rPr>
        <w:t>）交通银行股份有限公司</w:t>
      </w:r>
      <w:r w:rsidRPr="0015295D">
        <w:rPr>
          <w:rFonts w:hint="eastAsia"/>
          <w:kern w:val="0"/>
          <w:sz w:val="24"/>
        </w:rPr>
        <w:t xml:space="preserve">  </w:t>
      </w:r>
    </w:p>
    <w:p w14:paraId="0E0387A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住所：上海市浦东新区银城中路</w:t>
      </w:r>
      <w:r w:rsidRPr="0015295D">
        <w:rPr>
          <w:rFonts w:hint="eastAsia"/>
          <w:kern w:val="0"/>
          <w:sz w:val="24"/>
        </w:rPr>
        <w:t>188</w:t>
      </w:r>
      <w:r w:rsidRPr="0015295D">
        <w:rPr>
          <w:rFonts w:hint="eastAsia"/>
          <w:kern w:val="0"/>
          <w:sz w:val="24"/>
        </w:rPr>
        <w:t>号</w:t>
      </w:r>
      <w:r w:rsidRPr="0015295D">
        <w:rPr>
          <w:rFonts w:hint="eastAsia"/>
          <w:kern w:val="0"/>
          <w:sz w:val="24"/>
        </w:rPr>
        <w:t xml:space="preserve"> </w:t>
      </w:r>
    </w:p>
    <w:p w14:paraId="38779C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办公地址：上海市浦东新区银城中路</w:t>
      </w:r>
      <w:r w:rsidRPr="0015295D">
        <w:rPr>
          <w:rFonts w:hint="eastAsia"/>
          <w:kern w:val="0"/>
          <w:sz w:val="24"/>
        </w:rPr>
        <w:t>188</w:t>
      </w:r>
      <w:r w:rsidRPr="0015295D">
        <w:rPr>
          <w:rFonts w:hint="eastAsia"/>
          <w:kern w:val="0"/>
          <w:sz w:val="24"/>
        </w:rPr>
        <w:t>号</w:t>
      </w:r>
    </w:p>
    <w:p w14:paraId="5FCE336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法定代表人：牛锡明</w:t>
      </w:r>
    </w:p>
    <w:p w14:paraId="0497F28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 xml:space="preserve">58781234 </w:t>
      </w:r>
    </w:p>
    <w:p w14:paraId="544010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 xml:space="preserve">58408483 </w:t>
      </w:r>
    </w:p>
    <w:p w14:paraId="38CB372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联系人：曹榕</w:t>
      </w:r>
    </w:p>
    <w:p w14:paraId="670E8E6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95559</w:t>
      </w:r>
    </w:p>
    <w:p w14:paraId="347A061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www.bankcomm.com</w:t>
      </w:r>
    </w:p>
    <w:p w14:paraId="4847B5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w:t>
      </w:r>
      <w:r w:rsidRPr="0015295D">
        <w:rPr>
          <w:rFonts w:hint="eastAsia"/>
          <w:kern w:val="0"/>
          <w:sz w:val="24"/>
        </w:rPr>
        <w:t>）招商银行股份有限公司</w:t>
      </w:r>
    </w:p>
    <w:p w14:paraId="0210D51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住所：深圳市福田区深南大道</w:t>
      </w:r>
      <w:r w:rsidRPr="0015295D">
        <w:rPr>
          <w:rFonts w:hint="eastAsia"/>
          <w:kern w:val="0"/>
          <w:sz w:val="24"/>
        </w:rPr>
        <w:t>7088</w:t>
      </w:r>
      <w:r w:rsidRPr="0015295D">
        <w:rPr>
          <w:rFonts w:hint="eastAsia"/>
          <w:kern w:val="0"/>
          <w:sz w:val="24"/>
        </w:rPr>
        <w:t>号</w:t>
      </w:r>
    </w:p>
    <w:p w14:paraId="5ACA70E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办公地址：深圳市福田区深南大道</w:t>
      </w:r>
      <w:r w:rsidRPr="0015295D">
        <w:rPr>
          <w:rFonts w:hint="eastAsia"/>
          <w:kern w:val="0"/>
          <w:sz w:val="24"/>
        </w:rPr>
        <w:t>7088</w:t>
      </w:r>
      <w:r w:rsidRPr="0015295D">
        <w:rPr>
          <w:rFonts w:hint="eastAsia"/>
          <w:kern w:val="0"/>
          <w:sz w:val="24"/>
        </w:rPr>
        <w:t>号</w:t>
      </w:r>
    </w:p>
    <w:p w14:paraId="235AEA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法定代表人：李建红</w:t>
      </w:r>
    </w:p>
    <w:p w14:paraId="71EB95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83198888</w:t>
      </w:r>
    </w:p>
    <w:p w14:paraId="75D8BDF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83195109</w:t>
      </w:r>
    </w:p>
    <w:p w14:paraId="16FDBE9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联系人：邓炯鹏</w:t>
      </w:r>
    </w:p>
    <w:p w14:paraId="1F84C64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95555</w:t>
      </w:r>
    </w:p>
    <w:p w14:paraId="43B7401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www.cmbchina.com</w:t>
      </w:r>
    </w:p>
    <w:p w14:paraId="6822E2A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）上海银行股份有限公司</w:t>
      </w:r>
    </w:p>
    <w:p w14:paraId="1D5E56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住所：上海市银城中路</w:t>
      </w:r>
      <w:r w:rsidRPr="0015295D">
        <w:rPr>
          <w:rFonts w:hint="eastAsia"/>
          <w:kern w:val="0"/>
          <w:sz w:val="24"/>
        </w:rPr>
        <w:t>168</w:t>
      </w:r>
      <w:r w:rsidRPr="0015295D">
        <w:rPr>
          <w:rFonts w:hint="eastAsia"/>
          <w:kern w:val="0"/>
          <w:sz w:val="24"/>
        </w:rPr>
        <w:t>号</w:t>
      </w:r>
    </w:p>
    <w:p w14:paraId="472CDFF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办公地址：上海市银城中路</w:t>
      </w:r>
      <w:r w:rsidRPr="0015295D">
        <w:rPr>
          <w:rFonts w:hint="eastAsia"/>
          <w:kern w:val="0"/>
          <w:sz w:val="24"/>
        </w:rPr>
        <w:t>168</w:t>
      </w:r>
      <w:r w:rsidRPr="0015295D">
        <w:rPr>
          <w:rFonts w:hint="eastAsia"/>
          <w:kern w:val="0"/>
          <w:sz w:val="24"/>
        </w:rPr>
        <w:t>号</w:t>
      </w:r>
    </w:p>
    <w:p w14:paraId="1F98929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法定代表人：范一飞</w:t>
      </w:r>
    </w:p>
    <w:p w14:paraId="3B3BB9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68475888</w:t>
      </w:r>
    </w:p>
    <w:p w14:paraId="7D42115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 xml:space="preserve">68476111 </w:t>
      </w:r>
    </w:p>
    <w:p w14:paraId="6A9F8B5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联系人：张萍</w:t>
      </w:r>
    </w:p>
    <w:p w14:paraId="05B29CD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021</w:t>
      </w:r>
      <w:r w:rsidRPr="0015295D">
        <w:rPr>
          <w:rFonts w:hint="eastAsia"/>
          <w:kern w:val="0"/>
          <w:sz w:val="24"/>
        </w:rPr>
        <w:t>）</w:t>
      </w:r>
      <w:r w:rsidRPr="0015295D">
        <w:rPr>
          <w:rFonts w:hint="eastAsia"/>
          <w:kern w:val="0"/>
          <w:sz w:val="24"/>
        </w:rPr>
        <w:t>962888</w:t>
      </w:r>
    </w:p>
    <w:p w14:paraId="3037E27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www.bankofshanghai.com</w:t>
      </w:r>
    </w:p>
    <w:p w14:paraId="6AF69F9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）中信银行股份有限公司</w:t>
      </w:r>
    </w:p>
    <w:p w14:paraId="1255CAA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住所：北京市东城区朝阳门北大街</w:t>
      </w:r>
      <w:r w:rsidRPr="0015295D">
        <w:rPr>
          <w:rFonts w:hint="eastAsia"/>
          <w:kern w:val="0"/>
          <w:sz w:val="24"/>
        </w:rPr>
        <w:t>9</w:t>
      </w:r>
      <w:r w:rsidRPr="0015295D">
        <w:rPr>
          <w:rFonts w:hint="eastAsia"/>
          <w:kern w:val="0"/>
          <w:sz w:val="24"/>
        </w:rPr>
        <w:t>号</w:t>
      </w:r>
    </w:p>
    <w:p w14:paraId="004B941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办公地址：北京市东城区朝阳门北大街</w:t>
      </w:r>
      <w:r w:rsidRPr="0015295D">
        <w:rPr>
          <w:rFonts w:hint="eastAsia"/>
          <w:kern w:val="0"/>
          <w:sz w:val="24"/>
        </w:rPr>
        <w:t>9</w:t>
      </w:r>
      <w:r w:rsidRPr="0015295D">
        <w:rPr>
          <w:rFonts w:hint="eastAsia"/>
          <w:kern w:val="0"/>
          <w:sz w:val="24"/>
        </w:rPr>
        <w:t>号</w:t>
      </w:r>
    </w:p>
    <w:p w14:paraId="6E7C73F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法定代表人：常振明</w:t>
      </w:r>
    </w:p>
    <w:p w14:paraId="3779CD7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89936330</w:t>
      </w:r>
    </w:p>
    <w:p w14:paraId="56CCCE8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85230024</w:t>
      </w:r>
    </w:p>
    <w:p w14:paraId="0A1D2CD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联系人：丰靖</w:t>
      </w:r>
    </w:p>
    <w:p w14:paraId="1C4E661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95558</w:t>
      </w:r>
    </w:p>
    <w:p w14:paraId="06AE368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bank.ecitic.com</w:t>
      </w:r>
    </w:p>
    <w:p w14:paraId="646D994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9</w:t>
      </w:r>
      <w:r w:rsidRPr="0015295D">
        <w:rPr>
          <w:rFonts w:hint="eastAsia"/>
          <w:kern w:val="0"/>
          <w:sz w:val="24"/>
        </w:rPr>
        <w:t>）中国民生银行股份有限公司</w:t>
      </w:r>
    </w:p>
    <w:p w14:paraId="5B9EFFC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住所：北京市西城区复兴门内大街</w:t>
      </w:r>
      <w:r w:rsidRPr="0015295D">
        <w:rPr>
          <w:rFonts w:hint="eastAsia"/>
          <w:kern w:val="0"/>
          <w:sz w:val="24"/>
        </w:rPr>
        <w:t>2</w:t>
      </w:r>
      <w:r w:rsidRPr="0015295D">
        <w:rPr>
          <w:rFonts w:hint="eastAsia"/>
          <w:kern w:val="0"/>
          <w:sz w:val="24"/>
        </w:rPr>
        <w:t>号</w:t>
      </w:r>
      <w:r w:rsidRPr="0015295D">
        <w:rPr>
          <w:rFonts w:hint="eastAsia"/>
          <w:kern w:val="0"/>
          <w:sz w:val="24"/>
        </w:rPr>
        <w:t xml:space="preserve">     </w:t>
      </w:r>
    </w:p>
    <w:p w14:paraId="7DC7693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办公地址：北京市西城区复兴门内大街</w:t>
      </w:r>
      <w:r w:rsidRPr="0015295D">
        <w:rPr>
          <w:rFonts w:hint="eastAsia"/>
          <w:kern w:val="0"/>
          <w:sz w:val="24"/>
        </w:rPr>
        <w:t>2</w:t>
      </w:r>
      <w:r w:rsidRPr="0015295D">
        <w:rPr>
          <w:rFonts w:hint="eastAsia"/>
          <w:kern w:val="0"/>
          <w:sz w:val="24"/>
        </w:rPr>
        <w:t>号</w:t>
      </w:r>
      <w:r w:rsidRPr="0015295D">
        <w:rPr>
          <w:rFonts w:hint="eastAsia"/>
          <w:kern w:val="0"/>
          <w:sz w:val="24"/>
        </w:rPr>
        <w:t xml:space="preserve">     </w:t>
      </w:r>
    </w:p>
    <w:p w14:paraId="661BF00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法定代表人：洪崎</w:t>
      </w:r>
    </w:p>
    <w:p w14:paraId="58D3BA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57092615</w:t>
      </w:r>
    </w:p>
    <w:p w14:paraId="4DAD1D9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 xml:space="preserve">57092611  </w:t>
      </w:r>
    </w:p>
    <w:p w14:paraId="05542FA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联系人：董云巍</w:t>
      </w:r>
    </w:p>
    <w:p w14:paraId="09B4C35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xml:space="preserve"> 95568</w:t>
      </w:r>
    </w:p>
    <w:p w14:paraId="76B6470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www.cmbc.com.cn</w:t>
      </w:r>
    </w:p>
    <w:p w14:paraId="49D0C03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0</w:t>
      </w:r>
      <w:r w:rsidRPr="0015295D">
        <w:rPr>
          <w:rFonts w:hint="eastAsia"/>
          <w:kern w:val="0"/>
          <w:sz w:val="24"/>
        </w:rPr>
        <w:t>）中国光大银行股份有限公司</w:t>
      </w:r>
    </w:p>
    <w:p w14:paraId="686C1AE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住所：北京市西城区复兴门外大街</w:t>
      </w:r>
      <w:r w:rsidRPr="0015295D">
        <w:rPr>
          <w:rFonts w:hint="eastAsia"/>
          <w:kern w:val="0"/>
          <w:sz w:val="24"/>
        </w:rPr>
        <w:t>6</w:t>
      </w:r>
      <w:r w:rsidRPr="0015295D">
        <w:rPr>
          <w:rFonts w:hint="eastAsia"/>
          <w:kern w:val="0"/>
          <w:sz w:val="24"/>
        </w:rPr>
        <w:t>号光大大厦</w:t>
      </w:r>
    </w:p>
    <w:p w14:paraId="1651375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办公地址：北京市西城区复兴门外大街</w:t>
      </w:r>
      <w:r w:rsidRPr="0015295D">
        <w:rPr>
          <w:rFonts w:hint="eastAsia"/>
          <w:kern w:val="0"/>
          <w:sz w:val="24"/>
        </w:rPr>
        <w:t>6</w:t>
      </w:r>
      <w:r w:rsidRPr="0015295D">
        <w:rPr>
          <w:rFonts w:hint="eastAsia"/>
          <w:kern w:val="0"/>
          <w:sz w:val="24"/>
        </w:rPr>
        <w:t>号光大大厦</w:t>
      </w:r>
    </w:p>
    <w:p w14:paraId="44C3A34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法定代表人：唐双宁</w:t>
      </w:r>
    </w:p>
    <w:p w14:paraId="205C6D0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68098778</w:t>
      </w:r>
    </w:p>
    <w:p w14:paraId="14CF9E4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68560661</w:t>
      </w:r>
    </w:p>
    <w:p w14:paraId="7BF6EEF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联系人：李伟</w:t>
      </w:r>
    </w:p>
    <w:p w14:paraId="4B3B55C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95595</w:t>
      </w:r>
    </w:p>
    <w:p w14:paraId="3E565C2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www.cebbank.com</w:t>
      </w:r>
    </w:p>
    <w:p w14:paraId="1219379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1</w:t>
      </w:r>
      <w:r w:rsidRPr="0015295D">
        <w:rPr>
          <w:rFonts w:hint="eastAsia"/>
          <w:kern w:val="0"/>
          <w:sz w:val="24"/>
        </w:rPr>
        <w:t>）宁波银行股份有限公司</w:t>
      </w:r>
    </w:p>
    <w:p w14:paraId="6C76F21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住所：宁波市江东区中山东路</w:t>
      </w:r>
      <w:r w:rsidRPr="0015295D">
        <w:rPr>
          <w:rFonts w:hint="eastAsia"/>
          <w:kern w:val="0"/>
          <w:sz w:val="24"/>
        </w:rPr>
        <w:t>294</w:t>
      </w:r>
      <w:r w:rsidRPr="0015295D">
        <w:rPr>
          <w:rFonts w:hint="eastAsia"/>
          <w:kern w:val="0"/>
          <w:sz w:val="24"/>
        </w:rPr>
        <w:t>号</w:t>
      </w:r>
    </w:p>
    <w:p w14:paraId="2A31A8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法定代表人：陆华裕</w:t>
      </w:r>
    </w:p>
    <w:p w14:paraId="4E20024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63586210</w:t>
      </w:r>
    </w:p>
    <w:p w14:paraId="3D04686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63586215</w:t>
      </w:r>
    </w:p>
    <w:p w14:paraId="6D265F5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联系人：胡技勋</w:t>
      </w:r>
    </w:p>
    <w:p w14:paraId="74241BE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96528</w:t>
      </w:r>
      <w:r w:rsidRPr="0015295D">
        <w:rPr>
          <w:rFonts w:hint="eastAsia"/>
          <w:kern w:val="0"/>
          <w:sz w:val="24"/>
        </w:rPr>
        <w:t>（上海地区</w:t>
      </w:r>
      <w:r w:rsidRPr="0015295D">
        <w:rPr>
          <w:rFonts w:hint="eastAsia"/>
          <w:kern w:val="0"/>
          <w:sz w:val="24"/>
        </w:rPr>
        <w:t>962528</w:t>
      </w:r>
      <w:r w:rsidRPr="0015295D">
        <w:rPr>
          <w:rFonts w:hint="eastAsia"/>
          <w:kern w:val="0"/>
          <w:sz w:val="24"/>
        </w:rPr>
        <w:t>）</w:t>
      </w:r>
    </w:p>
    <w:p w14:paraId="284ED5C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www.nbcb.com.cn</w:t>
      </w:r>
    </w:p>
    <w:p w14:paraId="736B953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2</w:t>
      </w:r>
      <w:r w:rsidRPr="0015295D">
        <w:rPr>
          <w:rFonts w:hint="eastAsia"/>
          <w:kern w:val="0"/>
          <w:sz w:val="24"/>
        </w:rPr>
        <w:t>）北京银行股份有限公司</w:t>
      </w:r>
    </w:p>
    <w:p w14:paraId="014971F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住所：北京市西城区金融大街甲</w:t>
      </w:r>
      <w:r w:rsidRPr="0015295D">
        <w:rPr>
          <w:rFonts w:hint="eastAsia"/>
          <w:kern w:val="0"/>
          <w:sz w:val="24"/>
        </w:rPr>
        <w:t>17</w:t>
      </w:r>
      <w:r w:rsidRPr="0015295D">
        <w:rPr>
          <w:rFonts w:hint="eastAsia"/>
          <w:kern w:val="0"/>
          <w:sz w:val="24"/>
        </w:rPr>
        <w:t>号首层</w:t>
      </w:r>
    </w:p>
    <w:p w14:paraId="79A525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办公地址：北京市西城区金融大街丙</w:t>
      </w:r>
      <w:r w:rsidRPr="0015295D">
        <w:rPr>
          <w:rFonts w:hint="eastAsia"/>
          <w:kern w:val="0"/>
          <w:sz w:val="24"/>
        </w:rPr>
        <w:t>17</w:t>
      </w:r>
      <w:r w:rsidRPr="0015295D">
        <w:rPr>
          <w:rFonts w:hint="eastAsia"/>
          <w:kern w:val="0"/>
          <w:sz w:val="24"/>
        </w:rPr>
        <w:t>号</w:t>
      </w:r>
    </w:p>
    <w:p w14:paraId="4FA2889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法定代表人：闫冰竹</w:t>
      </w:r>
    </w:p>
    <w:p w14:paraId="295E866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66226045</w:t>
      </w:r>
    </w:p>
    <w:p w14:paraId="2A5637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联系人：孔超</w:t>
      </w:r>
    </w:p>
    <w:p w14:paraId="48A25B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客户服务电话：</w:t>
      </w:r>
      <w:r w:rsidRPr="0015295D">
        <w:rPr>
          <w:rFonts w:hint="eastAsia"/>
          <w:kern w:val="0"/>
          <w:sz w:val="24"/>
        </w:rPr>
        <w:t>95526</w:t>
      </w:r>
    </w:p>
    <w:p w14:paraId="1796BF4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www.bankofbeijing.com.cn</w:t>
      </w:r>
    </w:p>
    <w:p w14:paraId="0D34896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3</w:t>
      </w:r>
      <w:r w:rsidRPr="0015295D">
        <w:rPr>
          <w:rFonts w:hint="eastAsia"/>
          <w:kern w:val="0"/>
          <w:sz w:val="24"/>
        </w:rPr>
        <w:t>）平安银行股份有限公司</w:t>
      </w:r>
    </w:p>
    <w:p w14:paraId="33888F0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住所：深圳市深南东路</w:t>
      </w:r>
      <w:r w:rsidRPr="0015295D">
        <w:rPr>
          <w:rFonts w:hint="eastAsia"/>
          <w:kern w:val="0"/>
          <w:sz w:val="24"/>
        </w:rPr>
        <w:t>5047</w:t>
      </w:r>
      <w:r w:rsidRPr="0015295D">
        <w:rPr>
          <w:rFonts w:hint="eastAsia"/>
          <w:kern w:val="0"/>
          <w:sz w:val="24"/>
        </w:rPr>
        <w:t>号</w:t>
      </w:r>
    </w:p>
    <w:p w14:paraId="18E50D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w:t>
      </w:r>
      <w:r w:rsidRPr="0015295D">
        <w:rPr>
          <w:rFonts w:hint="eastAsia"/>
          <w:kern w:val="0"/>
          <w:sz w:val="24"/>
        </w:rPr>
        <w:t xml:space="preserve"> </w:t>
      </w:r>
      <w:r w:rsidRPr="0015295D">
        <w:rPr>
          <w:rFonts w:hint="eastAsia"/>
          <w:kern w:val="0"/>
          <w:sz w:val="24"/>
        </w:rPr>
        <w:t>广东省深圳市深南东路</w:t>
      </w:r>
      <w:r w:rsidRPr="0015295D">
        <w:rPr>
          <w:rFonts w:hint="eastAsia"/>
          <w:kern w:val="0"/>
          <w:sz w:val="24"/>
        </w:rPr>
        <w:t>5047</w:t>
      </w:r>
      <w:r w:rsidRPr="0015295D">
        <w:rPr>
          <w:rFonts w:hint="eastAsia"/>
          <w:kern w:val="0"/>
          <w:sz w:val="24"/>
        </w:rPr>
        <w:t>号</w:t>
      </w:r>
    </w:p>
    <w:p w14:paraId="263D82B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法定代表人：孙建一</w:t>
      </w:r>
    </w:p>
    <w:p w14:paraId="20CD9F7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联系电话：</w:t>
      </w:r>
      <w:r w:rsidRPr="0015295D">
        <w:rPr>
          <w:rFonts w:hint="eastAsia"/>
          <w:kern w:val="0"/>
          <w:sz w:val="24"/>
        </w:rPr>
        <w:t xml:space="preserve"> 021-38637673</w:t>
      </w:r>
    </w:p>
    <w:p w14:paraId="0B6AABE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传真电话：</w:t>
      </w:r>
      <w:r w:rsidRPr="0015295D">
        <w:rPr>
          <w:rFonts w:hint="eastAsia"/>
          <w:kern w:val="0"/>
          <w:sz w:val="24"/>
        </w:rPr>
        <w:t xml:space="preserve"> 021-50979507</w:t>
      </w:r>
    </w:p>
    <w:p w14:paraId="1650E44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联系人：张莉</w:t>
      </w:r>
    </w:p>
    <w:p w14:paraId="3852563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95511-3</w:t>
      </w:r>
    </w:p>
    <w:p w14:paraId="49C1DDA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 www.bank.pingan.com</w:t>
      </w:r>
    </w:p>
    <w:p w14:paraId="2D607A6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4</w:t>
      </w:r>
      <w:r w:rsidRPr="0015295D">
        <w:rPr>
          <w:rFonts w:hint="eastAsia"/>
          <w:kern w:val="0"/>
          <w:sz w:val="24"/>
        </w:rPr>
        <w:t>）江苏银行股份有限公司</w:t>
      </w:r>
    </w:p>
    <w:p w14:paraId="6944802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住所：南京市洪武北路</w:t>
      </w:r>
      <w:r w:rsidRPr="0015295D">
        <w:rPr>
          <w:rFonts w:hint="eastAsia"/>
          <w:kern w:val="0"/>
          <w:sz w:val="24"/>
        </w:rPr>
        <w:t>55</w:t>
      </w:r>
      <w:r w:rsidRPr="0015295D">
        <w:rPr>
          <w:rFonts w:hint="eastAsia"/>
          <w:kern w:val="0"/>
          <w:sz w:val="24"/>
        </w:rPr>
        <w:t>号</w:t>
      </w:r>
    </w:p>
    <w:p w14:paraId="03F4737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办公地址：南京市洪武北路</w:t>
      </w:r>
      <w:r w:rsidRPr="0015295D">
        <w:rPr>
          <w:rFonts w:hint="eastAsia"/>
          <w:kern w:val="0"/>
          <w:sz w:val="24"/>
        </w:rPr>
        <w:t>55</w:t>
      </w:r>
      <w:r w:rsidRPr="0015295D">
        <w:rPr>
          <w:rFonts w:hint="eastAsia"/>
          <w:kern w:val="0"/>
          <w:sz w:val="24"/>
        </w:rPr>
        <w:t>号</w:t>
      </w:r>
    </w:p>
    <w:p w14:paraId="53FE714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法定代表人：夏平</w:t>
      </w:r>
    </w:p>
    <w:p w14:paraId="634C6A7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025</w:t>
      </w:r>
      <w:r w:rsidRPr="0015295D">
        <w:rPr>
          <w:rFonts w:hint="eastAsia"/>
          <w:kern w:val="0"/>
          <w:sz w:val="24"/>
        </w:rPr>
        <w:t>）</w:t>
      </w:r>
      <w:r w:rsidRPr="0015295D">
        <w:rPr>
          <w:rFonts w:hint="eastAsia"/>
          <w:kern w:val="0"/>
          <w:sz w:val="24"/>
        </w:rPr>
        <w:t>58587018</w:t>
      </w:r>
    </w:p>
    <w:p w14:paraId="059E120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025</w:t>
      </w:r>
      <w:r w:rsidRPr="0015295D">
        <w:rPr>
          <w:rFonts w:hint="eastAsia"/>
          <w:kern w:val="0"/>
          <w:sz w:val="24"/>
        </w:rPr>
        <w:t>）</w:t>
      </w:r>
      <w:r w:rsidRPr="0015295D">
        <w:rPr>
          <w:rFonts w:hint="eastAsia"/>
          <w:kern w:val="0"/>
          <w:sz w:val="24"/>
        </w:rPr>
        <w:t>58587038</w:t>
      </w:r>
    </w:p>
    <w:p w14:paraId="1C258CF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联系人：田春慧</w:t>
      </w:r>
    </w:p>
    <w:p w14:paraId="679E19C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96098</w:t>
      </w:r>
      <w:r w:rsidRPr="0015295D">
        <w:rPr>
          <w:rFonts w:hint="eastAsia"/>
          <w:kern w:val="0"/>
          <w:sz w:val="24"/>
        </w:rPr>
        <w:t>，</w:t>
      </w:r>
      <w:r w:rsidRPr="0015295D">
        <w:rPr>
          <w:rFonts w:hint="eastAsia"/>
          <w:kern w:val="0"/>
          <w:sz w:val="24"/>
        </w:rPr>
        <w:t>40086-96098</w:t>
      </w:r>
    </w:p>
    <w:p w14:paraId="374FC1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www.jsbchina.cn</w:t>
      </w:r>
    </w:p>
    <w:p w14:paraId="09C5261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5</w:t>
      </w:r>
      <w:r w:rsidRPr="0015295D">
        <w:rPr>
          <w:rFonts w:hint="eastAsia"/>
          <w:kern w:val="0"/>
          <w:sz w:val="24"/>
        </w:rPr>
        <w:t>）华夏银行股份有限公司</w:t>
      </w:r>
    </w:p>
    <w:p w14:paraId="6B542FC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住所：北京市东城区建国门内大街</w:t>
      </w:r>
      <w:r w:rsidRPr="0015295D">
        <w:rPr>
          <w:rFonts w:hint="eastAsia"/>
          <w:kern w:val="0"/>
          <w:sz w:val="24"/>
        </w:rPr>
        <w:t>22</w:t>
      </w:r>
      <w:r w:rsidRPr="0015295D">
        <w:rPr>
          <w:rFonts w:hint="eastAsia"/>
          <w:kern w:val="0"/>
          <w:sz w:val="24"/>
        </w:rPr>
        <w:t>号</w:t>
      </w:r>
    </w:p>
    <w:p w14:paraId="17BAC2B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办公地址：北京市东城区建国门内大街</w:t>
      </w:r>
      <w:r w:rsidRPr="0015295D">
        <w:rPr>
          <w:rFonts w:hint="eastAsia"/>
          <w:kern w:val="0"/>
          <w:sz w:val="24"/>
        </w:rPr>
        <w:t>22</w:t>
      </w:r>
      <w:r w:rsidRPr="0015295D">
        <w:rPr>
          <w:rFonts w:hint="eastAsia"/>
          <w:kern w:val="0"/>
          <w:sz w:val="24"/>
        </w:rPr>
        <w:t>号</w:t>
      </w:r>
    </w:p>
    <w:p w14:paraId="72CB8D1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法定代表人：吴健</w:t>
      </w:r>
      <w:r w:rsidRPr="0015295D">
        <w:rPr>
          <w:rFonts w:hint="eastAsia"/>
          <w:kern w:val="0"/>
          <w:sz w:val="24"/>
        </w:rPr>
        <w:t xml:space="preserve"> </w:t>
      </w:r>
    </w:p>
    <w:p w14:paraId="05F16DB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95577</w:t>
      </w:r>
    </w:p>
    <w:p w14:paraId="1A0A2FB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www.hxb.com.cn</w:t>
      </w:r>
    </w:p>
    <w:p w14:paraId="13D44D9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6</w:t>
      </w:r>
      <w:r w:rsidRPr="0015295D">
        <w:rPr>
          <w:rFonts w:hint="eastAsia"/>
          <w:kern w:val="0"/>
          <w:sz w:val="24"/>
        </w:rPr>
        <w:t>）杭州银行股份有限公司</w:t>
      </w:r>
    </w:p>
    <w:p w14:paraId="52B1DE8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住所：杭州市庆春路</w:t>
      </w:r>
      <w:r w:rsidRPr="0015295D">
        <w:rPr>
          <w:rFonts w:hint="eastAsia"/>
          <w:kern w:val="0"/>
          <w:sz w:val="24"/>
        </w:rPr>
        <w:t>46</w:t>
      </w:r>
      <w:r w:rsidRPr="0015295D">
        <w:rPr>
          <w:rFonts w:hint="eastAsia"/>
          <w:kern w:val="0"/>
          <w:sz w:val="24"/>
        </w:rPr>
        <w:t>号杭州银行大厦</w:t>
      </w:r>
    </w:p>
    <w:p w14:paraId="0CB34CE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办公地址：杭州市庆春路</w:t>
      </w:r>
      <w:r w:rsidRPr="0015295D">
        <w:rPr>
          <w:rFonts w:hint="eastAsia"/>
          <w:kern w:val="0"/>
          <w:sz w:val="24"/>
        </w:rPr>
        <w:t>46</w:t>
      </w:r>
      <w:r w:rsidRPr="0015295D">
        <w:rPr>
          <w:rFonts w:hint="eastAsia"/>
          <w:kern w:val="0"/>
          <w:sz w:val="24"/>
        </w:rPr>
        <w:t>号杭州银行大厦</w:t>
      </w:r>
    </w:p>
    <w:p w14:paraId="559AA5B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法定代表人：陈震山</w:t>
      </w:r>
    </w:p>
    <w:p w14:paraId="28D44F3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0571</w:t>
      </w:r>
      <w:r w:rsidRPr="0015295D">
        <w:rPr>
          <w:rFonts w:hint="eastAsia"/>
          <w:kern w:val="0"/>
          <w:sz w:val="24"/>
        </w:rPr>
        <w:t>）</w:t>
      </w:r>
      <w:r w:rsidRPr="0015295D">
        <w:rPr>
          <w:rFonts w:hint="eastAsia"/>
          <w:kern w:val="0"/>
          <w:sz w:val="24"/>
        </w:rPr>
        <w:t>85108195</w:t>
      </w:r>
      <w:r w:rsidRPr="0015295D">
        <w:rPr>
          <w:rFonts w:hint="eastAsia"/>
          <w:kern w:val="0"/>
          <w:sz w:val="24"/>
        </w:rPr>
        <w:t>、</w:t>
      </w:r>
      <w:r w:rsidRPr="0015295D">
        <w:rPr>
          <w:rFonts w:hint="eastAsia"/>
          <w:kern w:val="0"/>
          <w:sz w:val="24"/>
        </w:rPr>
        <w:t>85120696</w:t>
      </w:r>
    </w:p>
    <w:p w14:paraId="73F00D3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0571</w:t>
      </w:r>
      <w:r w:rsidRPr="0015295D">
        <w:rPr>
          <w:rFonts w:hint="eastAsia"/>
          <w:kern w:val="0"/>
          <w:sz w:val="24"/>
        </w:rPr>
        <w:t>）</w:t>
      </w:r>
      <w:r w:rsidRPr="0015295D">
        <w:rPr>
          <w:rFonts w:hint="eastAsia"/>
          <w:kern w:val="0"/>
          <w:sz w:val="24"/>
        </w:rPr>
        <w:t>86475527</w:t>
      </w:r>
    </w:p>
    <w:p w14:paraId="5B37796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联系人：严峻、夏帆</w:t>
      </w:r>
    </w:p>
    <w:p w14:paraId="7A3850E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:96523</w:t>
      </w:r>
    </w:p>
    <w:p w14:paraId="5D83D55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www.hzbank.com.cn</w:t>
      </w:r>
    </w:p>
    <w:p w14:paraId="259CC33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1</w:t>
      </w:r>
      <w:r w:rsidRPr="0015295D">
        <w:rPr>
          <w:kern w:val="0"/>
          <w:sz w:val="24"/>
        </w:rPr>
        <w:t>7</w:t>
      </w:r>
      <w:r w:rsidRPr="0015295D">
        <w:rPr>
          <w:rFonts w:hint="eastAsia"/>
          <w:kern w:val="0"/>
          <w:sz w:val="24"/>
        </w:rPr>
        <w:t>）江苏常熟农村商业银行股份有限公司</w:t>
      </w:r>
    </w:p>
    <w:p w14:paraId="09FA404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住所：江苏省常熟市新世纪大道</w:t>
      </w:r>
      <w:r w:rsidRPr="0015295D">
        <w:rPr>
          <w:rFonts w:hint="eastAsia"/>
          <w:kern w:val="0"/>
          <w:sz w:val="24"/>
        </w:rPr>
        <w:t>58</w:t>
      </w:r>
      <w:r w:rsidRPr="0015295D">
        <w:rPr>
          <w:rFonts w:hint="eastAsia"/>
          <w:kern w:val="0"/>
          <w:sz w:val="24"/>
        </w:rPr>
        <w:t>号</w:t>
      </w:r>
    </w:p>
    <w:p w14:paraId="6080536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办公地址：江苏省常熟市新世纪大道</w:t>
      </w:r>
      <w:r w:rsidRPr="0015295D">
        <w:rPr>
          <w:rFonts w:hint="eastAsia"/>
          <w:kern w:val="0"/>
          <w:sz w:val="24"/>
        </w:rPr>
        <w:t>58</w:t>
      </w:r>
      <w:r w:rsidRPr="0015295D">
        <w:rPr>
          <w:rFonts w:hint="eastAsia"/>
          <w:kern w:val="0"/>
          <w:sz w:val="24"/>
        </w:rPr>
        <w:t>号</w:t>
      </w:r>
    </w:p>
    <w:p w14:paraId="360BB8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法定代表人：宋建明</w:t>
      </w:r>
    </w:p>
    <w:p w14:paraId="7AC1821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联系电话：（</w:t>
      </w:r>
      <w:r w:rsidRPr="0015295D">
        <w:rPr>
          <w:rFonts w:hint="eastAsia"/>
          <w:kern w:val="0"/>
          <w:sz w:val="24"/>
        </w:rPr>
        <w:t>0512</w:t>
      </w:r>
      <w:r w:rsidRPr="0015295D">
        <w:rPr>
          <w:rFonts w:hint="eastAsia"/>
          <w:kern w:val="0"/>
          <w:sz w:val="24"/>
        </w:rPr>
        <w:t>）</w:t>
      </w:r>
      <w:r w:rsidRPr="0015295D">
        <w:rPr>
          <w:rFonts w:hint="eastAsia"/>
          <w:kern w:val="0"/>
          <w:sz w:val="24"/>
        </w:rPr>
        <w:t>52909128</w:t>
      </w:r>
    </w:p>
    <w:p w14:paraId="6CA9403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0512</w:t>
      </w:r>
      <w:r w:rsidRPr="0015295D">
        <w:rPr>
          <w:rFonts w:hint="eastAsia"/>
          <w:kern w:val="0"/>
          <w:sz w:val="24"/>
        </w:rPr>
        <w:t>）</w:t>
      </w:r>
      <w:r w:rsidRPr="0015295D">
        <w:rPr>
          <w:rFonts w:hint="eastAsia"/>
          <w:kern w:val="0"/>
          <w:sz w:val="24"/>
        </w:rPr>
        <w:t>52909122</w:t>
      </w:r>
    </w:p>
    <w:p w14:paraId="34125CD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联系人：黄晓</w:t>
      </w:r>
    </w:p>
    <w:p w14:paraId="3F81A27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962000</w:t>
      </w:r>
    </w:p>
    <w:p w14:paraId="6B4285B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www.csrcbank.com</w:t>
      </w:r>
    </w:p>
    <w:p w14:paraId="720FEF0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18</w:t>
      </w:r>
      <w:r w:rsidRPr="0015295D">
        <w:rPr>
          <w:rFonts w:hint="eastAsia"/>
          <w:kern w:val="0"/>
          <w:sz w:val="24"/>
        </w:rPr>
        <w:t>）江苏江南农村商业银行股份有限公司</w:t>
      </w:r>
    </w:p>
    <w:p w14:paraId="6851D90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住所：江苏省常州市和平中路</w:t>
      </w:r>
      <w:r w:rsidRPr="0015295D">
        <w:rPr>
          <w:rFonts w:hint="eastAsia"/>
          <w:kern w:val="0"/>
          <w:sz w:val="24"/>
        </w:rPr>
        <w:t>413</w:t>
      </w:r>
      <w:r w:rsidRPr="0015295D">
        <w:rPr>
          <w:rFonts w:hint="eastAsia"/>
          <w:kern w:val="0"/>
          <w:sz w:val="24"/>
        </w:rPr>
        <w:t>号</w:t>
      </w:r>
    </w:p>
    <w:p w14:paraId="26FEBFC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办公地址：江苏省常州市和平中路</w:t>
      </w:r>
      <w:r w:rsidRPr="0015295D">
        <w:rPr>
          <w:rFonts w:hint="eastAsia"/>
          <w:kern w:val="0"/>
          <w:sz w:val="24"/>
        </w:rPr>
        <w:t>413</w:t>
      </w:r>
      <w:r w:rsidRPr="0015295D">
        <w:rPr>
          <w:rFonts w:hint="eastAsia"/>
          <w:kern w:val="0"/>
          <w:sz w:val="24"/>
        </w:rPr>
        <w:t>号</w:t>
      </w:r>
    </w:p>
    <w:p w14:paraId="160FE2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法定代表人：陆向阳</w:t>
      </w:r>
    </w:p>
    <w:p w14:paraId="7A7309F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0519-80585939</w:t>
      </w:r>
    </w:p>
    <w:p w14:paraId="2A526B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0519-89995170</w:t>
      </w:r>
    </w:p>
    <w:p w14:paraId="36F7AEC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联系人：蒋姣</w:t>
      </w:r>
    </w:p>
    <w:p w14:paraId="56F886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96005</w:t>
      </w:r>
    </w:p>
    <w:p w14:paraId="175241E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http://www.jnbank.com.cn</w:t>
      </w:r>
    </w:p>
    <w:p w14:paraId="49B8271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19</w:t>
      </w:r>
      <w:r w:rsidRPr="0015295D">
        <w:rPr>
          <w:rFonts w:hint="eastAsia"/>
          <w:kern w:val="0"/>
          <w:sz w:val="24"/>
        </w:rPr>
        <w:t>）东莞农村商业银行股份有限公司</w:t>
      </w:r>
    </w:p>
    <w:p w14:paraId="38BFAEB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住所：东莞市东城区鸿福东路</w:t>
      </w:r>
      <w:r w:rsidRPr="0015295D">
        <w:rPr>
          <w:rFonts w:hint="eastAsia"/>
          <w:kern w:val="0"/>
          <w:sz w:val="24"/>
        </w:rPr>
        <w:t>2</w:t>
      </w:r>
      <w:r w:rsidRPr="0015295D">
        <w:rPr>
          <w:rFonts w:hint="eastAsia"/>
          <w:kern w:val="0"/>
          <w:sz w:val="24"/>
        </w:rPr>
        <w:t>号</w:t>
      </w:r>
      <w:r w:rsidRPr="0015295D">
        <w:rPr>
          <w:rFonts w:hint="eastAsia"/>
          <w:kern w:val="0"/>
          <w:sz w:val="24"/>
        </w:rPr>
        <w:t xml:space="preserve"> </w:t>
      </w:r>
    </w:p>
    <w:p w14:paraId="2C9D64E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办公地址：东莞市东城区鸿福东路</w:t>
      </w:r>
      <w:r w:rsidRPr="0015295D">
        <w:rPr>
          <w:rFonts w:hint="eastAsia"/>
          <w:kern w:val="0"/>
          <w:sz w:val="24"/>
        </w:rPr>
        <w:t>2</w:t>
      </w:r>
      <w:r w:rsidRPr="0015295D">
        <w:rPr>
          <w:rFonts w:hint="eastAsia"/>
          <w:kern w:val="0"/>
          <w:sz w:val="24"/>
        </w:rPr>
        <w:t>号</w:t>
      </w:r>
    </w:p>
    <w:p w14:paraId="2D3529B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法定代表人：何沛良</w:t>
      </w:r>
    </w:p>
    <w:p w14:paraId="6B8E40F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0769</w:t>
      </w:r>
      <w:r w:rsidRPr="0015295D">
        <w:rPr>
          <w:rFonts w:hint="eastAsia"/>
          <w:kern w:val="0"/>
          <w:sz w:val="24"/>
        </w:rPr>
        <w:t>）</w:t>
      </w:r>
      <w:r w:rsidRPr="0015295D">
        <w:rPr>
          <w:rFonts w:hint="eastAsia"/>
          <w:kern w:val="0"/>
          <w:sz w:val="24"/>
        </w:rPr>
        <w:t>22866254</w:t>
      </w:r>
    </w:p>
    <w:p w14:paraId="4B5F751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传真：（</w:t>
      </w:r>
      <w:r w:rsidRPr="0015295D">
        <w:rPr>
          <w:rFonts w:hint="eastAsia"/>
          <w:kern w:val="0"/>
          <w:sz w:val="24"/>
        </w:rPr>
        <w:t>0769</w:t>
      </w:r>
      <w:r w:rsidRPr="0015295D">
        <w:rPr>
          <w:rFonts w:hint="eastAsia"/>
          <w:kern w:val="0"/>
          <w:sz w:val="24"/>
        </w:rPr>
        <w:t>）</w:t>
      </w:r>
      <w:r w:rsidRPr="0015295D">
        <w:rPr>
          <w:rFonts w:hint="eastAsia"/>
          <w:kern w:val="0"/>
          <w:sz w:val="24"/>
        </w:rPr>
        <w:t>22866282</w:t>
      </w:r>
    </w:p>
    <w:p w14:paraId="281BA4B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联系人：林培珊</w:t>
      </w:r>
      <w:r w:rsidRPr="0015295D">
        <w:rPr>
          <w:rFonts w:hint="eastAsia"/>
          <w:kern w:val="0"/>
          <w:sz w:val="24"/>
        </w:rPr>
        <w:t xml:space="preserve"> </w:t>
      </w:r>
    </w:p>
    <w:p w14:paraId="478B8EA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0769</w:t>
      </w:r>
      <w:r w:rsidRPr="0015295D">
        <w:rPr>
          <w:rFonts w:hint="eastAsia"/>
          <w:kern w:val="0"/>
          <w:sz w:val="24"/>
        </w:rPr>
        <w:t>）</w:t>
      </w:r>
      <w:r w:rsidRPr="0015295D">
        <w:rPr>
          <w:rFonts w:hint="eastAsia"/>
          <w:kern w:val="0"/>
          <w:sz w:val="24"/>
        </w:rPr>
        <w:t>961122</w:t>
      </w:r>
    </w:p>
    <w:p w14:paraId="4FED36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www.drcbank.com</w:t>
      </w:r>
    </w:p>
    <w:p w14:paraId="5A44201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0</w:t>
      </w:r>
      <w:r w:rsidRPr="0015295D">
        <w:rPr>
          <w:rFonts w:hint="eastAsia"/>
          <w:kern w:val="0"/>
          <w:sz w:val="24"/>
        </w:rPr>
        <w:t>）光大证券股份有限公司</w:t>
      </w:r>
    </w:p>
    <w:p w14:paraId="028FA74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住所：上海市静安区新闸路</w:t>
      </w:r>
      <w:r w:rsidRPr="0015295D">
        <w:rPr>
          <w:rFonts w:hint="eastAsia"/>
          <w:kern w:val="0"/>
          <w:sz w:val="24"/>
        </w:rPr>
        <w:t>1508</w:t>
      </w:r>
      <w:r w:rsidRPr="0015295D">
        <w:rPr>
          <w:rFonts w:hint="eastAsia"/>
          <w:kern w:val="0"/>
          <w:sz w:val="24"/>
        </w:rPr>
        <w:t>号</w:t>
      </w:r>
    </w:p>
    <w:p w14:paraId="5C1082D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办公地址：上海市静安区新闸路</w:t>
      </w:r>
      <w:r w:rsidRPr="0015295D">
        <w:rPr>
          <w:rFonts w:hint="eastAsia"/>
          <w:kern w:val="0"/>
          <w:sz w:val="24"/>
        </w:rPr>
        <w:t>1508</w:t>
      </w:r>
      <w:r w:rsidRPr="0015295D">
        <w:rPr>
          <w:rFonts w:hint="eastAsia"/>
          <w:kern w:val="0"/>
          <w:sz w:val="24"/>
        </w:rPr>
        <w:t>号</w:t>
      </w:r>
    </w:p>
    <w:p w14:paraId="00775E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法定代表人：薛峰</w:t>
      </w:r>
    </w:p>
    <w:p w14:paraId="7E79C50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22169999</w:t>
      </w:r>
    </w:p>
    <w:p w14:paraId="2088BE5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22169134</w:t>
      </w:r>
    </w:p>
    <w:p w14:paraId="38FAED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联系人：刘晨</w:t>
      </w:r>
    </w:p>
    <w:p w14:paraId="0D7005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xml:space="preserve"> 10108998</w:t>
      </w:r>
    </w:p>
    <w:p w14:paraId="1D8A83B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www.ebscn.com</w:t>
      </w:r>
    </w:p>
    <w:p w14:paraId="65EB255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1</w:t>
      </w:r>
      <w:r w:rsidRPr="0015295D">
        <w:rPr>
          <w:rFonts w:hint="eastAsia"/>
          <w:kern w:val="0"/>
          <w:sz w:val="24"/>
        </w:rPr>
        <w:t>）国泰君安证券股份有限公司</w:t>
      </w:r>
    </w:p>
    <w:p w14:paraId="090581F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住所：上海市浦东新区商城路</w:t>
      </w:r>
      <w:r w:rsidRPr="0015295D">
        <w:rPr>
          <w:rFonts w:hint="eastAsia"/>
          <w:kern w:val="0"/>
          <w:sz w:val="24"/>
        </w:rPr>
        <w:t>618</w:t>
      </w:r>
      <w:r w:rsidRPr="0015295D">
        <w:rPr>
          <w:rFonts w:hint="eastAsia"/>
          <w:kern w:val="0"/>
          <w:sz w:val="24"/>
        </w:rPr>
        <w:t>号</w:t>
      </w:r>
    </w:p>
    <w:p w14:paraId="335762A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办公地址：上海市浦东新区银城中路</w:t>
      </w:r>
      <w:r w:rsidRPr="0015295D">
        <w:rPr>
          <w:rFonts w:hint="eastAsia"/>
          <w:kern w:val="0"/>
          <w:sz w:val="24"/>
        </w:rPr>
        <w:t>168</w:t>
      </w:r>
      <w:r w:rsidRPr="0015295D">
        <w:rPr>
          <w:rFonts w:hint="eastAsia"/>
          <w:kern w:val="0"/>
          <w:sz w:val="24"/>
        </w:rPr>
        <w:t>号上海银行大厦</w:t>
      </w:r>
      <w:r w:rsidRPr="0015295D">
        <w:rPr>
          <w:rFonts w:hint="eastAsia"/>
          <w:kern w:val="0"/>
          <w:sz w:val="24"/>
        </w:rPr>
        <w:t>29</w:t>
      </w:r>
      <w:r w:rsidRPr="0015295D">
        <w:rPr>
          <w:rFonts w:hint="eastAsia"/>
          <w:kern w:val="0"/>
          <w:sz w:val="24"/>
        </w:rPr>
        <w:t>层</w:t>
      </w:r>
    </w:p>
    <w:p w14:paraId="3A717C6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法定代表人：万建华</w:t>
      </w:r>
    </w:p>
    <w:p w14:paraId="2EBEA1C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 xml:space="preserve">38676161 </w:t>
      </w:r>
    </w:p>
    <w:p w14:paraId="6250729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38670161</w:t>
      </w:r>
    </w:p>
    <w:p w14:paraId="43498A1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联系人：芮敏棋</w:t>
      </w:r>
    </w:p>
    <w:p w14:paraId="774254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95521</w:t>
      </w:r>
      <w:r w:rsidRPr="0015295D">
        <w:rPr>
          <w:rFonts w:hint="eastAsia"/>
          <w:kern w:val="0"/>
          <w:sz w:val="24"/>
        </w:rPr>
        <w:t>，</w:t>
      </w:r>
      <w:r w:rsidRPr="0015295D">
        <w:rPr>
          <w:rFonts w:hint="eastAsia"/>
          <w:kern w:val="0"/>
          <w:sz w:val="24"/>
        </w:rPr>
        <w:t>400-8888-666</w:t>
      </w:r>
    </w:p>
    <w:p w14:paraId="46C06B5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www.gtja.com</w:t>
      </w:r>
    </w:p>
    <w:p w14:paraId="5EE2329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2</w:t>
      </w:r>
      <w:r w:rsidRPr="0015295D">
        <w:rPr>
          <w:rFonts w:hint="eastAsia"/>
          <w:kern w:val="0"/>
          <w:sz w:val="24"/>
        </w:rPr>
        <w:t>）中信建投证券股份有限公司</w:t>
      </w:r>
    </w:p>
    <w:p w14:paraId="26BB596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住所：北京市朝阳区安立路</w:t>
      </w:r>
      <w:r w:rsidRPr="0015295D">
        <w:rPr>
          <w:rFonts w:hint="eastAsia"/>
          <w:kern w:val="0"/>
          <w:sz w:val="24"/>
        </w:rPr>
        <w:t>66</w:t>
      </w:r>
      <w:r w:rsidRPr="0015295D">
        <w:rPr>
          <w:rFonts w:hint="eastAsia"/>
          <w:kern w:val="0"/>
          <w:sz w:val="24"/>
        </w:rPr>
        <w:t>号</w:t>
      </w:r>
      <w:r w:rsidRPr="0015295D">
        <w:rPr>
          <w:rFonts w:hint="eastAsia"/>
          <w:kern w:val="0"/>
          <w:sz w:val="24"/>
        </w:rPr>
        <w:t>4</w:t>
      </w:r>
      <w:r w:rsidRPr="0015295D">
        <w:rPr>
          <w:rFonts w:hint="eastAsia"/>
          <w:kern w:val="0"/>
          <w:sz w:val="24"/>
        </w:rPr>
        <w:t>号楼</w:t>
      </w:r>
    </w:p>
    <w:p w14:paraId="7C61344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办公地址：北京市朝阳门内大街</w:t>
      </w:r>
      <w:r w:rsidRPr="0015295D">
        <w:rPr>
          <w:rFonts w:hint="eastAsia"/>
          <w:kern w:val="0"/>
          <w:sz w:val="24"/>
        </w:rPr>
        <w:t>188</w:t>
      </w:r>
      <w:r w:rsidRPr="0015295D">
        <w:rPr>
          <w:rFonts w:hint="eastAsia"/>
          <w:kern w:val="0"/>
          <w:sz w:val="24"/>
        </w:rPr>
        <w:t>号</w:t>
      </w:r>
    </w:p>
    <w:p w14:paraId="3820928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法定代表人：王常青</w:t>
      </w:r>
    </w:p>
    <w:p w14:paraId="54A1A74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 xml:space="preserve">85130588 </w:t>
      </w:r>
    </w:p>
    <w:p w14:paraId="589BE42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 xml:space="preserve">65182261 </w:t>
      </w:r>
    </w:p>
    <w:p w14:paraId="6F8D7CD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联系人：魏明</w:t>
      </w:r>
      <w:r w:rsidRPr="0015295D">
        <w:rPr>
          <w:rFonts w:hint="eastAsia"/>
          <w:kern w:val="0"/>
          <w:sz w:val="24"/>
        </w:rPr>
        <w:t xml:space="preserve"> </w:t>
      </w:r>
    </w:p>
    <w:p w14:paraId="21FA626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客户服务电话：</w:t>
      </w:r>
      <w:r w:rsidRPr="0015295D">
        <w:rPr>
          <w:rFonts w:hint="eastAsia"/>
          <w:kern w:val="0"/>
          <w:sz w:val="24"/>
        </w:rPr>
        <w:t>4008-888-108</w:t>
      </w:r>
    </w:p>
    <w:p w14:paraId="1D9DC24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www.csc108.com</w:t>
      </w:r>
    </w:p>
    <w:p w14:paraId="483365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3</w:t>
      </w:r>
      <w:r w:rsidRPr="0015295D">
        <w:rPr>
          <w:rFonts w:hint="eastAsia"/>
          <w:kern w:val="0"/>
          <w:sz w:val="24"/>
        </w:rPr>
        <w:t>）海通证券股份有限公司</w:t>
      </w:r>
    </w:p>
    <w:p w14:paraId="76CBB5C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住所：上海市淮海中路</w:t>
      </w:r>
      <w:r w:rsidRPr="0015295D">
        <w:rPr>
          <w:rFonts w:hint="eastAsia"/>
          <w:kern w:val="0"/>
          <w:sz w:val="24"/>
        </w:rPr>
        <w:t>98</w:t>
      </w:r>
      <w:r w:rsidRPr="0015295D">
        <w:rPr>
          <w:rFonts w:hint="eastAsia"/>
          <w:kern w:val="0"/>
          <w:sz w:val="24"/>
        </w:rPr>
        <w:t>号</w:t>
      </w:r>
    </w:p>
    <w:p w14:paraId="000A62A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办公地址：上海市广东路</w:t>
      </w:r>
      <w:r w:rsidRPr="0015295D">
        <w:rPr>
          <w:rFonts w:hint="eastAsia"/>
          <w:kern w:val="0"/>
          <w:sz w:val="24"/>
        </w:rPr>
        <w:t>689</w:t>
      </w:r>
      <w:r w:rsidRPr="0015295D">
        <w:rPr>
          <w:rFonts w:hint="eastAsia"/>
          <w:kern w:val="0"/>
          <w:sz w:val="24"/>
        </w:rPr>
        <w:t>号</w:t>
      </w:r>
    </w:p>
    <w:p w14:paraId="29783B3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法定代表人：王开国</w:t>
      </w:r>
    </w:p>
    <w:p w14:paraId="0484D2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23219000</w:t>
      </w:r>
    </w:p>
    <w:p w14:paraId="7683A3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23219100</w:t>
      </w:r>
    </w:p>
    <w:p w14:paraId="331F221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联系人：李笑鸣</w:t>
      </w:r>
    </w:p>
    <w:p w14:paraId="4C6CB22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95553</w:t>
      </w:r>
      <w:r w:rsidRPr="0015295D">
        <w:rPr>
          <w:rFonts w:hint="eastAsia"/>
          <w:kern w:val="0"/>
          <w:sz w:val="24"/>
        </w:rPr>
        <w:t>或拨打各城市营业网点咨询电话</w:t>
      </w:r>
    </w:p>
    <w:p w14:paraId="00FACF5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www.htsec.com</w:t>
      </w:r>
    </w:p>
    <w:p w14:paraId="30F21D2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4</w:t>
      </w:r>
      <w:r w:rsidRPr="0015295D">
        <w:rPr>
          <w:rFonts w:hint="eastAsia"/>
          <w:kern w:val="0"/>
          <w:sz w:val="24"/>
        </w:rPr>
        <w:t>）广发证券股份有限公司</w:t>
      </w:r>
    </w:p>
    <w:p w14:paraId="5354DF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住所：广州市天河北路</w:t>
      </w:r>
      <w:r w:rsidRPr="0015295D">
        <w:rPr>
          <w:rFonts w:hint="eastAsia"/>
          <w:kern w:val="0"/>
          <w:sz w:val="24"/>
        </w:rPr>
        <w:t>183</w:t>
      </w:r>
      <w:r w:rsidRPr="0015295D">
        <w:rPr>
          <w:rFonts w:hint="eastAsia"/>
          <w:kern w:val="0"/>
          <w:sz w:val="24"/>
        </w:rPr>
        <w:t>号大都会广场</w:t>
      </w:r>
      <w:r w:rsidRPr="0015295D">
        <w:rPr>
          <w:rFonts w:hint="eastAsia"/>
          <w:kern w:val="0"/>
          <w:sz w:val="24"/>
        </w:rPr>
        <w:t>43</w:t>
      </w:r>
      <w:r w:rsidRPr="0015295D">
        <w:rPr>
          <w:rFonts w:hint="eastAsia"/>
          <w:kern w:val="0"/>
          <w:sz w:val="24"/>
        </w:rPr>
        <w:t>楼</w:t>
      </w:r>
    </w:p>
    <w:p w14:paraId="7A15968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办公地址：广州市天河北路</w:t>
      </w:r>
      <w:r w:rsidRPr="0015295D">
        <w:rPr>
          <w:rFonts w:hint="eastAsia"/>
          <w:kern w:val="0"/>
          <w:sz w:val="24"/>
        </w:rPr>
        <w:t>183</w:t>
      </w:r>
      <w:r w:rsidRPr="0015295D">
        <w:rPr>
          <w:rFonts w:hint="eastAsia"/>
          <w:kern w:val="0"/>
          <w:sz w:val="24"/>
        </w:rPr>
        <w:t>号大都会广场</w:t>
      </w:r>
      <w:r w:rsidRPr="0015295D">
        <w:rPr>
          <w:rFonts w:hint="eastAsia"/>
          <w:kern w:val="0"/>
          <w:sz w:val="24"/>
        </w:rPr>
        <w:t>36</w:t>
      </w:r>
      <w:r w:rsidRPr="0015295D">
        <w:rPr>
          <w:rFonts w:hint="eastAsia"/>
          <w:kern w:val="0"/>
          <w:sz w:val="24"/>
        </w:rPr>
        <w:t>、</w:t>
      </w:r>
      <w:r w:rsidRPr="0015295D">
        <w:rPr>
          <w:rFonts w:hint="eastAsia"/>
          <w:kern w:val="0"/>
          <w:sz w:val="24"/>
        </w:rPr>
        <w:t>38</w:t>
      </w:r>
      <w:r w:rsidRPr="0015295D">
        <w:rPr>
          <w:rFonts w:hint="eastAsia"/>
          <w:kern w:val="0"/>
          <w:sz w:val="24"/>
        </w:rPr>
        <w:t>、</w:t>
      </w:r>
      <w:r w:rsidRPr="0015295D">
        <w:rPr>
          <w:rFonts w:hint="eastAsia"/>
          <w:kern w:val="0"/>
          <w:sz w:val="24"/>
        </w:rPr>
        <w:t>41</w:t>
      </w:r>
      <w:r w:rsidRPr="0015295D">
        <w:rPr>
          <w:rFonts w:hint="eastAsia"/>
          <w:kern w:val="0"/>
          <w:sz w:val="24"/>
        </w:rPr>
        <w:t>、</w:t>
      </w:r>
      <w:r w:rsidRPr="0015295D">
        <w:rPr>
          <w:rFonts w:hint="eastAsia"/>
          <w:kern w:val="0"/>
          <w:sz w:val="24"/>
        </w:rPr>
        <w:t>42</w:t>
      </w:r>
      <w:r w:rsidRPr="0015295D">
        <w:rPr>
          <w:rFonts w:hint="eastAsia"/>
          <w:kern w:val="0"/>
          <w:sz w:val="24"/>
        </w:rPr>
        <w:t>楼</w:t>
      </w:r>
    </w:p>
    <w:p w14:paraId="293D5EE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法定代表人：王志伟</w:t>
      </w:r>
    </w:p>
    <w:p w14:paraId="326EF9C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020</w:t>
      </w:r>
      <w:r w:rsidRPr="0015295D">
        <w:rPr>
          <w:rFonts w:hint="eastAsia"/>
          <w:kern w:val="0"/>
          <w:sz w:val="24"/>
        </w:rPr>
        <w:t>）</w:t>
      </w:r>
      <w:r w:rsidRPr="0015295D">
        <w:rPr>
          <w:rFonts w:hint="eastAsia"/>
          <w:kern w:val="0"/>
          <w:sz w:val="24"/>
        </w:rPr>
        <w:t>87555305</w:t>
      </w:r>
    </w:p>
    <w:p w14:paraId="6670CE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联系人：肖中梅</w:t>
      </w:r>
    </w:p>
    <w:p w14:paraId="10A895E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95575</w:t>
      </w:r>
      <w:r w:rsidRPr="0015295D">
        <w:rPr>
          <w:rFonts w:hint="eastAsia"/>
          <w:kern w:val="0"/>
          <w:sz w:val="24"/>
        </w:rPr>
        <w:t>或致电各地营业网点</w:t>
      </w:r>
    </w:p>
    <w:p w14:paraId="2E8C996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www.gf.com.cn</w:t>
      </w:r>
    </w:p>
    <w:p w14:paraId="62E5413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2</w:t>
      </w:r>
      <w:r w:rsidRPr="0015295D">
        <w:rPr>
          <w:kern w:val="0"/>
          <w:sz w:val="24"/>
        </w:rPr>
        <w:t>5</w:t>
      </w:r>
      <w:r w:rsidRPr="0015295D">
        <w:rPr>
          <w:rFonts w:hint="eastAsia"/>
          <w:kern w:val="0"/>
          <w:sz w:val="24"/>
        </w:rPr>
        <w:t>）中国银河证券股份有限公司</w:t>
      </w:r>
    </w:p>
    <w:p w14:paraId="10036AB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w:t>
      </w:r>
      <w:r w:rsidRPr="0015295D">
        <w:rPr>
          <w:rFonts w:hint="eastAsia"/>
          <w:kern w:val="0"/>
          <w:sz w:val="24"/>
        </w:rPr>
        <w:t>35</w:t>
      </w:r>
      <w:r w:rsidRPr="0015295D">
        <w:rPr>
          <w:rFonts w:hint="eastAsia"/>
          <w:kern w:val="0"/>
          <w:sz w:val="24"/>
        </w:rPr>
        <w:t>号国际企业大厦</w:t>
      </w:r>
      <w:r w:rsidRPr="0015295D">
        <w:rPr>
          <w:rFonts w:hint="eastAsia"/>
          <w:kern w:val="0"/>
          <w:sz w:val="24"/>
        </w:rPr>
        <w:t>C</w:t>
      </w:r>
      <w:r w:rsidRPr="0015295D">
        <w:rPr>
          <w:rFonts w:hint="eastAsia"/>
          <w:kern w:val="0"/>
          <w:sz w:val="24"/>
        </w:rPr>
        <w:t>座</w:t>
      </w:r>
    </w:p>
    <w:p w14:paraId="6E21CDD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办公地址：北京市西城区金融大街</w:t>
      </w:r>
      <w:r w:rsidRPr="0015295D">
        <w:rPr>
          <w:rFonts w:hint="eastAsia"/>
          <w:kern w:val="0"/>
          <w:sz w:val="24"/>
        </w:rPr>
        <w:t>35</w:t>
      </w:r>
      <w:r w:rsidRPr="0015295D">
        <w:rPr>
          <w:rFonts w:hint="eastAsia"/>
          <w:kern w:val="0"/>
          <w:sz w:val="24"/>
        </w:rPr>
        <w:t>号国际企业大厦</w:t>
      </w:r>
      <w:r w:rsidRPr="0015295D">
        <w:rPr>
          <w:rFonts w:hint="eastAsia"/>
          <w:kern w:val="0"/>
          <w:sz w:val="24"/>
        </w:rPr>
        <w:t>C</w:t>
      </w:r>
      <w:r w:rsidRPr="0015295D">
        <w:rPr>
          <w:rFonts w:hint="eastAsia"/>
          <w:kern w:val="0"/>
          <w:sz w:val="24"/>
        </w:rPr>
        <w:t>座</w:t>
      </w:r>
    </w:p>
    <w:p w14:paraId="21E379E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法定代表人：陈有安</w:t>
      </w:r>
    </w:p>
    <w:p w14:paraId="2EC7FB2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66568292</w:t>
      </w:r>
    </w:p>
    <w:p w14:paraId="48FB643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联系人：邓颜</w:t>
      </w:r>
    </w:p>
    <w:p w14:paraId="6F4018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400-888-8888</w:t>
      </w:r>
    </w:p>
    <w:p w14:paraId="0909F80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 xml:space="preserve">www.chinastock.com.cn </w:t>
      </w:r>
    </w:p>
    <w:p w14:paraId="5E7BC3A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26</w:t>
      </w:r>
      <w:r w:rsidRPr="0015295D">
        <w:rPr>
          <w:rFonts w:hint="eastAsia"/>
          <w:kern w:val="0"/>
          <w:sz w:val="24"/>
        </w:rPr>
        <w:t>）招商证券股份有限公司</w:t>
      </w:r>
    </w:p>
    <w:p w14:paraId="4D0EE67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住所：深圳市福田区益田路江苏大厦</w:t>
      </w:r>
      <w:r w:rsidRPr="0015295D">
        <w:rPr>
          <w:rFonts w:hint="eastAsia"/>
          <w:kern w:val="0"/>
          <w:sz w:val="24"/>
        </w:rPr>
        <w:t>A</w:t>
      </w:r>
      <w:r w:rsidRPr="0015295D">
        <w:rPr>
          <w:rFonts w:hint="eastAsia"/>
          <w:kern w:val="0"/>
          <w:sz w:val="24"/>
        </w:rPr>
        <w:t>座</w:t>
      </w:r>
      <w:r w:rsidRPr="0015295D">
        <w:rPr>
          <w:rFonts w:hint="eastAsia"/>
          <w:kern w:val="0"/>
          <w:sz w:val="24"/>
        </w:rPr>
        <w:t>38</w:t>
      </w:r>
      <w:r w:rsidRPr="0015295D">
        <w:rPr>
          <w:rFonts w:hint="eastAsia"/>
          <w:kern w:val="0"/>
          <w:sz w:val="24"/>
        </w:rPr>
        <w:t>－</w:t>
      </w:r>
      <w:r w:rsidRPr="0015295D">
        <w:rPr>
          <w:rFonts w:hint="eastAsia"/>
          <w:kern w:val="0"/>
          <w:sz w:val="24"/>
        </w:rPr>
        <w:t>45</w:t>
      </w:r>
      <w:r w:rsidRPr="0015295D">
        <w:rPr>
          <w:rFonts w:hint="eastAsia"/>
          <w:kern w:val="0"/>
          <w:sz w:val="24"/>
        </w:rPr>
        <w:t>层</w:t>
      </w:r>
    </w:p>
    <w:p w14:paraId="4FAB5D0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办公地址：深圳市福田区益田路江苏大厦</w:t>
      </w:r>
      <w:r w:rsidRPr="0015295D">
        <w:rPr>
          <w:rFonts w:hint="eastAsia"/>
          <w:kern w:val="0"/>
          <w:sz w:val="24"/>
        </w:rPr>
        <w:t>A</w:t>
      </w:r>
      <w:r w:rsidRPr="0015295D">
        <w:rPr>
          <w:rFonts w:hint="eastAsia"/>
          <w:kern w:val="0"/>
          <w:sz w:val="24"/>
        </w:rPr>
        <w:t>座</w:t>
      </w:r>
      <w:r w:rsidRPr="0015295D">
        <w:rPr>
          <w:rFonts w:hint="eastAsia"/>
          <w:kern w:val="0"/>
          <w:sz w:val="24"/>
        </w:rPr>
        <w:t>38-45</w:t>
      </w:r>
      <w:r w:rsidRPr="0015295D">
        <w:rPr>
          <w:rFonts w:hint="eastAsia"/>
          <w:kern w:val="0"/>
          <w:sz w:val="24"/>
        </w:rPr>
        <w:t>层</w:t>
      </w:r>
    </w:p>
    <w:p w14:paraId="7C1CEFE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法定代表人：宫少林</w:t>
      </w:r>
    </w:p>
    <w:p w14:paraId="7D2C04E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82943666</w:t>
      </w:r>
    </w:p>
    <w:p w14:paraId="1CC5BEC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82943636</w:t>
      </w:r>
    </w:p>
    <w:p w14:paraId="6933D70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联系人：黄健</w:t>
      </w:r>
    </w:p>
    <w:p w14:paraId="04CD8E2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400-8888-111</w:t>
      </w:r>
      <w:r w:rsidRPr="0015295D">
        <w:rPr>
          <w:rFonts w:hint="eastAsia"/>
          <w:kern w:val="0"/>
          <w:sz w:val="24"/>
        </w:rPr>
        <w:t>，</w:t>
      </w:r>
      <w:r w:rsidRPr="0015295D">
        <w:rPr>
          <w:rFonts w:hint="eastAsia"/>
          <w:kern w:val="0"/>
          <w:sz w:val="24"/>
        </w:rPr>
        <w:t>95565</w:t>
      </w:r>
    </w:p>
    <w:p w14:paraId="5CD40B4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www.newone.com.cn</w:t>
      </w:r>
    </w:p>
    <w:p w14:paraId="4DC1356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27</w:t>
      </w:r>
      <w:r w:rsidRPr="0015295D">
        <w:rPr>
          <w:rFonts w:hint="eastAsia"/>
          <w:kern w:val="0"/>
          <w:sz w:val="24"/>
        </w:rPr>
        <w:t>）兴业证券股份有限公司</w:t>
      </w:r>
      <w:r w:rsidRPr="0015295D">
        <w:rPr>
          <w:rFonts w:hint="eastAsia"/>
          <w:kern w:val="0"/>
          <w:sz w:val="24"/>
        </w:rPr>
        <w:t xml:space="preserve"> </w:t>
      </w:r>
    </w:p>
    <w:p w14:paraId="08297F8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住所：福州市湖东路</w:t>
      </w:r>
      <w:r w:rsidRPr="0015295D">
        <w:rPr>
          <w:rFonts w:hint="eastAsia"/>
          <w:kern w:val="0"/>
          <w:sz w:val="24"/>
        </w:rPr>
        <w:t>268</w:t>
      </w:r>
      <w:r w:rsidRPr="0015295D">
        <w:rPr>
          <w:rFonts w:hint="eastAsia"/>
          <w:kern w:val="0"/>
          <w:sz w:val="24"/>
        </w:rPr>
        <w:t>号</w:t>
      </w:r>
    </w:p>
    <w:p w14:paraId="3B0DA40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办公地址：上海市浦东民生路</w:t>
      </w:r>
      <w:r w:rsidRPr="0015295D">
        <w:rPr>
          <w:rFonts w:hint="eastAsia"/>
          <w:kern w:val="0"/>
          <w:sz w:val="24"/>
        </w:rPr>
        <w:t>1199</w:t>
      </w:r>
      <w:r w:rsidRPr="0015295D">
        <w:rPr>
          <w:rFonts w:hint="eastAsia"/>
          <w:kern w:val="0"/>
          <w:sz w:val="24"/>
        </w:rPr>
        <w:t>弄五道口广场</w:t>
      </w:r>
      <w:r w:rsidRPr="0015295D">
        <w:rPr>
          <w:rFonts w:hint="eastAsia"/>
          <w:kern w:val="0"/>
          <w:sz w:val="24"/>
        </w:rPr>
        <w:t>1</w:t>
      </w:r>
      <w:r w:rsidRPr="0015295D">
        <w:rPr>
          <w:rFonts w:hint="eastAsia"/>
          <w:kern w:val="0"/>
          <w:sz w:val="24"/>
        </w:rPr>
        <w:t>号楼</w:t>
      </w:r>
      <w:r w:rsidRPr="0015295D">
        <w:rPr>
          <w:rFonts w:hint="eastAsia"/>
          <w:kern w:val="0"/>
          <w:sz w:val="24"/>
        </w:rPr>
        <w:t>21</w:t>
      </w:r>
      <w:r w:rsidRPr="0015295D">
        <w:rPr>
          <w:rFonts w:hint="eastAsia"/>
          <w:kern w:val="0"/>
          <w:sz w:val="24"/>
        </w:rPr>
        <w:t>层</w:t>
      </w:r>
    </w:p>
    <w:p w14:paraId="155B49F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法定代表人：兰荣</w:t>
      </w:r>
    </w:p>
    <w:p w14:paraId="6A302D0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38565785</w:t>
      </w:r>
    </w:p>
    <w:p w14:paraId="553CC2F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38565955</w:t>
      </w:r>
    </w:p>
    <w:p w14:paraId="1710012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联系人：谢高得</w:t>
      </w:r>
    </w:p>
    <w:p w14:paraId="5C0A02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400-8888-123</w:t>
      </w:r>
    </w:p>
    <w:p w14:paraId="071B2C9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www.xyzq.com.cn</w:t>
      </w:r>
    </w:p>
    <w:p w14:paraId="3889C7A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28</w:t>
      </w:r>
      <w:r w:rsidRPr="0015295D">
        <w:rPr>
          <w:rFonts w:hint="eastAsia"/>
          <w:kern w:val="0"/>
          <w:sz w:val="24"/>
        </w:rPr>
        <w:t>）中信证券股份有限公司</w:t>
      </w:r>
    </w:p>
    <w:p w14:paraId="18BD8A7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住所：深圳市深南大道</w:t>
      </w:r>
      <w:r w:rsidRPr="0015295D">
        <w:rPr>
          <w:rFonts w:hint="eastAsia"/>
          <w:kern w:val="0"/>
          <w:sz w:val="24"/>
        </w:rPr>
        <w:t>7088</w:t>
      </w:r>
      <w:r w:rsidRPr="0015295D">
        <w:rPr>
          <w:rFonts w:hint="eastAsia"/>
          <w:kern w:val="0"/>
          <w:sz w:val="24"/>
        </w:rPr>
        <w:t>号招商银行大厦</w:t>
      </w:r>
      <w:r w:rsidRPr="0015295D">
        <w:rPr>
          <w:rFonts w:hint="eastAsia"/>
          <w:kern w:val="0"/>
          <w:sz w:val="24"/>
        </w:rPr>
        <w:t>A</w:t>
      </w:r>
      <w:r w:rsidRPr="0015295D">
        <w:rPr>
          <w:rFonts w:hint="eastAsia"/>
          <w:kern w:val="0"/>
          <w:sz w:val="24"/>
        </w:rPr>
        <w:t>层</w:t>
      </w:r>
    </w:p>
    <w:p w14:paraId="3A74E80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办公地址：北京市朝阳区亮马桥路</w:t>
      </w:r>
      <w:r w:rsidRPr="0015295D">
        <w:rPr>
          <w:rFonts w:hint="eastAsia"/>
          <w:kern w:val="0"/>
          <w:sz w:val="24"/>
        </w:rPr>
        <w:t>48</w:t>
      </w:r>
      <w:r w:rsidRPr="0015295D">
        <w:rPr>
          <w:rFonts w:hint="eastAsia"/>
          <w:kern w:val="0"/>
          <w:sz w:val="24"/>
        </w:rPr>
        <w:t>号中信证券大厦</w:t>
      </w:r>
    </w:p>
    <w:p w14:paraId="31F6C36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法定代表人：王东明</w:t>
      </w:r>
    </w:p>
    <w:p w14:paraId="62B3960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60838888</w:t>
      </w:r>
    </w:p>
    <w:p w14:paraId="1E900A5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60833739</w:t>
      </w:r>
    </w:p>
    <w:p w14:paraId="16E9D6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联系人：陈忠</w:t>
      </w:r>
    </w:p>
    <w:p w14:paraId="23E2EB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95558</w:t>
      </w:r>
    </w:p>
    <w:p w14:paraId="5376B2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www.cs.ecitic.com</w:t>
      </w:r>
    </w:p>
    <w:p w14:paraId="0BB0230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29</w:t>
      </w:r>
      <w:r w:rsidRPr="0015295D">
        <w:rPr>
          <w:rFonts w:hint="eastAsia"/>
          <w:kern w:val="0"/>
          <w:sz w:val="24"/>
        </w:rPr>
        <w:t>）申万宏源证券有限公司</w:t>
      </w:r>
    </w:p>
    <w:p w14:paraId="7F3CC17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住所：上海市徐汇区长乐路</w:t>
      </w:r>
      <w:r w:rsidRPr="0015295D">
        <w:rPr>
          <w:rFonts w:hint="eastAsia"/>
          <w:kern w:val="0"/>
          <w:sz w:val="24"/>
        </w:rPr>
        <w:t>989</w:t>
      </w:r>
      <w:r w:rsidRPr="0015295D">
        <w:rPr>
          <w:rFonts w:hint="eastAsia"/>
          <w:kern w:val="0"/>
          <w:sz w:val="24"/>
        </w:rPr>
        <w:t>号世纪商贸广场</w:t>
      </w:r>
      <w:r w:rsidRPr="0015295D">
        <w:rPr>
          <w:rFonts w:hint="eastAsia"/>
          <w:kern w:val="0"/>
          <w:sz w:val="24"/>
        </w:rPr>
        <w:t>45</w:t>
      </w:r>
      <w:r w:rsidRPr="0015295D">
        <w:rPr>
          <w:rFonts w:hint="eastAsia"/>
          <w:kern w:val="0"/>
          <w:sz w:val="24"/>
        </w:rPr>
        <w:t>层</w:t>
      </w:r>
      <w:r w:rsidRPr="0015295D">
        <w:rPr>
          <w:rFonts w:hint="eastAsia"/>
          <w:kern w:val="0"/>
          <w:sz w:val="24"/>
        </w:rPr>
        <w:t xml:space="preserve"> </w:t>
      </w:r>
    </w:p>
    <w:p w14:paraId="58D80BF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办公地址：上海市徐汇区长乐路</w:t>
      </w:r>
      <w:r w:rsidRPr="0015295D">
        <w:rPr>
          <w:rFonts w:hint="eastAsia"/>
          <w:kern w:val="0"/>
          <w:sz w:val="24"/>
        </w:rPr>
        <w:t>989</w:t>
      </w:r>
      <w:r w:rsidRPr="0015295D">
        <w:rPr>
          <w:rFonts w:hint="eastAsia"/>
          <w:kern w:val="0"/>
          <w:sz w:val="24"/>
        </w:rPr>
        <w:t>号世纪商贸广场</w:t>
      </w:r>
      <w:r w:rsidRPr="0015295D">
        <w:rPr>
          <w:rFonts w:hint="eastAsia"/>
          <w:kern w:val="0"/>
          <w:sz w:val="24"/>
        </w:rPr>
        <w:t>45</w:t>
      </w:r>
      <w:r w:rsidRPr="0015295D">
        <w:rPr>
          <w:rFonts w:hint="eastAsia"/>
          <w:kern w:val="0"/>
          <w:sz w:val="24"/>
        </w:rPr>
        <w:t>层</w:t>
      </w:r>
    </w:p>
    <w:p w14:paraId="734ED81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法定代表人：李梅</w:t>
      </w:r>
    </w:p>
    <w:p w14:paraId="32C5E04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电话：（</w:t>
      </w:r>
      <w:r w:rsidRPr="0015295D">
        <w:rPr>
          <w:rFonts w:hint="eastAsia"/>
          <w:kern w:val="0"/>
          <w:sz w:val="24"/>
        </w:rPr>
        <w:t>021</w:t>
      </w:r>
      <w:r w:rsidRPr="0015295D">
        <w:rPr>
          <w:rFonts w:hint="eastAsia"/>
          <w:kern w:val="0"/>
          <w:sz w:val="24"/>
        </w:rPr>
        <w:t>）</w:t>
      </w:r>
      <w:r w:rsidRPr="0015295D">
        <w:rPr>
          <w:rFonts w:hint="eastAsia"/>
          <w:kern w:val="0"/>
          <w:sz w:val="24"/>
        </w:rPr>
        <w:t>33389888</w:t>
      </w:r>
    </w:p>
    <w:p w14:paraId="6C38B9B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联系人：李清怡</w:t>
      </w:r>
    </w:p>
    <w:p w14:paraId="5739596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95523</w:t>
      </w:r>
      <w:r w:rsidRPr="0015295D">
        <w:rPr>
          <w:rFonts w:hint="eastAsia"/>
          <w:kern w:val="0"/>
          <w:sz w:val="24"/>
        </w:rPr>
        <w:t>或</w:t>
      </w:r>
      <w:r w:rsidRPr="0015295D">
        <w:rPr>
          <w:rFonts w:hint="eastAsia"/>
          <w:kern w:val="0"/>
          <w:sz w:val="24"/>
        </w:rPr>
        <w:t>4008895523</w:t>
      </w:r>
    </w:p>
    <w:p w14:paraId="4E26A53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www.sywg.com</w:t>
      </w:r>
    </w:p>
    <w:p w14:paraId="3B9C498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kern w:val="0"/>
          <w:sz w:val="24"/>
        </w:rPr>
        <w:t>0</w:t>
      </w:r>
      <w:r w:rsidRPr="0015295D">
        <w:rPr>
          <w:rFonts w:hint="eastAsia"/>
          <w:kern w:val="0"/>
          <w:sz w:val="24"/>
        </w:rPr>
        <w:t>）湘财证券有限责任公司</w:t>
      </w:r>
    </w:p>
    <w:p w14:paraId="75BD9C2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住所：湖南省长沙市黄兴中路</w:t>
      </w:r>
      <w:r w:rsidRPr="0015295D">
        <w:rPr>
          <w:rFonts w:hint="eastAsia"/>
          <w:kern w:val="0"/>
          <w:sz w:val="24"/>
        </w:rPr>
        <w:t>63</w:t>
      </w:r>
      <w:r w:rsidRPr="0015295D">
        <w:rPr>
          <w:rFonts w:hint="eastAsia"/>
          <w:kern w:val="0"/>
          <w:sz w:val="24"/>
        </w:rPr>
        <w:t>号中山国际大厦</w:t>
      </w:r>
      <w:r w:rsidRPr="0015295D">
        <w:rPr>
          <w:rFonts w:hint="eastAsia"/>
          <w:kern w:val="0"/>
          <w:sz w:val="24"/>
        </w:rPr>
        <w:t>12</w:t>
      </w:r>
      <w:r w:rsidRPr="0015295D">
        <w:rPr>
          <w:rFonts w:hint="eastAsia"/>
          <w:kern w:val="0"/>
          <w:sz w:val="24"/>
        </w:rPr>
        <w:t>楼</w:t>
      </w:r>
    </w:p>
    <w:p w14:paraId="061B80E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办公地址：湖南省长沙市天心区湘府中路</w:t>
      </w:r>
      <w:r w:rsidRPr="0015295D">
        <w:rPr>
          <w:rFonts w:hint="eastAsia"/>
          <w:kern w:val="0"/>
          <w:sz w:val="24"/>
        </w:rPr>
        <w:t>198</w:t>
      </w:r>
      <w:r w:rsidRPr="0015295D">
        <w:rPr>
          <w:rFonts w:hint="eastAsia"/>
          <w:kern w:val="0"/>
          <w:sz w:val="24"/>
        </w:rPr>
        <w:t>号标志商务中心</w:t>
      </w:r>
      <w:r w:rsidRPr="0015295D">
        <w:rPr>
          <w:rFonts w:hint="eastAsia"/>
          <w:kern w:val="0"/>
          <w:sz w:val="24"/>
        </w:rPr>
        <w:t>11</w:t>
      </w:r>
      <w:r w:rsidRPr="0015295D">
        <w:rPr>
          <w:rFonts w:hint="eastAsia"/>
          <w:kern w:val="0"/>
          <w:sz w:val="24"/>
        </w:rPr>
        <w:t>楼</w:t>
      </w:r>
    </w:p>
    <w:p w14:paraId="682CA20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法定代表人：林俊波</w:t>
      </w:r>
    </w:p>
    <w:p w14:paraId="1351331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68634518</w:t>
      </w:r>
    </w:p>
    <w:p w14:paraId="2D221B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68865680</w:t>
      </w:r>
    </w:p>
    <w:p w14:paraId="107D3A6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联系人：钟康莺</w:t>
      </w:r>
    </w:p>
    <w:p w14:paraId="2F3733F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400-888-1551</w:t>
      </w:r>
    </w:p>
    <w:p w14:paraId="73D0CEA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 xml:space="preserve">www.xcsc.com </w:t>
      </w:r>
    </w:p>
    <w:p w14:paraId="2C94297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kern w:val="0"/>
          <w:sz w:val="24"/>
        </w:rPr>
        <w:t>1</w:t>
      </w:r>
      <w:r w:rsidRPr="0015295D">
        <w:rPr>
          <w:rFonts w:hint="eastAsia"/>
          <w:kern w:val="0"/>
          <w:sz w:val="24"/>
        </w:rPr>
        <w:t>）国都证券股份有限公司</w:t>
      </w:r>
    </w:p>
    <w:p w14:paraId="4B089E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住所：北京市东城区东直门南大街</w:t>
      </w:r>
      <w:r w:rsidRPr="0015295D">
        <w:rPr>
          <w:rFonts w:hint="eastAsia"/>
          <w:kern w:val="0"/>
          <w:sz w:val="24"/>
        </w:rPr>
        <w:t>3</w:t>
      </w:r>
      <w:r w:rsidRPr="0015295D">
        <w:rPr>
          <w:rFonts w:hint="eastAsia"/>
          <w:kern w:val="0"/>
          <w:sz w:val="24"/>
        </w:rPr>
        <w:t>号国华投资大厦</w:t>
      </w:r>
      <w:r w:rsidRPr="0015295D">
        <w:rPr>
          <w:rFonts w:hint="eastAsia"/>
          <w:kern w:val="0"/>
          <w:sz w:val="24"/>
        </w:rPr>
        <w:t>9</w:t>
      </w:r>
      <w:r w:rsidRPr="0015295D">
        <w:rPr>
          <w:rFonts w:hint="eastAsia"/>
          <w:kern w:val="0"/>
          <w:sz w:val="24"/>
        </w:rPr>
        <w:t>层</w:t>
      </w:r>
      <w:r w:rsidRPr="0015295D">
        <w:rPr>
          <w:rFonts w:hint="eastAsia"/>
          <w:kern w:val="0"/>
          <w:sz w:val="24"/>
        </w:rPr>
        <w:t>10</w:t>
      </w:r>
      <w:r w:rsidRPr="0015295D">
        <w:rPr>
          <w:rFonts w:hint="eastAsia"/>
          <w:kern w:val="0"/>
          <w:sz w:val="24"/>
        </w:rPr>
        <w:t>层</w:t>
      </w:r>
    </w:p>
    <w:p w14:paraId="24B03C9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办公地址：北京市东城区东直门南大街</w:t>
      </w:r>
      <w:r w:rsidRPr="0015295D">
        <w:rPr>
          <w:rFonts w:hint="eastAsia"/>
          <w:kern w:val="0"/>
          <w:sz w:val="24"/>
        </w:rPr>
        <w:t>3</w:t>
      </w:r>
      <w:r w:rsidRPr="0015295D">
        <w:rPr>
          <w:rFonts w:hint="eastAsia"/>
          <w:kern w:val="0"/>
          <w:sz w:val="24"/>
        </w:rPr>
        <w:t>号国华投资大厦</w:t>
      </w:r>
      <w:r w:rsidRPr="0015295D">
        <w:rPr>
          <w:rFonts w:hint="eastAsia"/>
          <w:kern w:val="0"/>
          <w:sz w:val="24"/>
        </w:rPr>
        <w:t>9</w:t>
      </w:r>
      <w:r w:rsidRPr="0015295D">
        <w:rPr>
          <w:rFonts w:hint="eastAsia"/>
          <w:kern w:val="0"/>
          <w:sz w:val="24"/>
        </w:rPr>
        <w:t>层</w:t>
      </w:r>
      <w:r w:rsidRPr="0015295D">
        <w:rPr>
          <w:rFonts w:hint="eastAsia"/>
          <w:kern w:val="0"/>
          <w:sz w:val="24"/>
        </w:rPr>
        <w:t>10</w:t>
      </w:r>
      <w:r w:rsidRPr="0015295D">
        <w:rPr>
          <w:rFonts w:hint="eastAsia"/>
          <w:kern w:val="0"/>
          <w:sz w:val="24"/>
        </w:rPr>
        <w:t>层</w:t>
      </w:r>
    </w:p>
    <w:p w14:paraId="1811286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法定代表人：常喆</w:t>
      </w:r>
    </w:p>
    <w:p w14:paraId="6548A09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400-818-8118</w:t>
      </w:r>
    </w:p>
    <w:p w14:paraId="2E455CC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www.guodu.com</w:t>
      </w:r>
    </w:p>
    <w:p w14:paraId="36061B2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kern w:val="0"/>
          <w:sz w:val="24"/>
        </w:rPr>
        <w:t>2</w:t>
      </w:r>
      <w:r w:rsidRPr="0015295D">
        <w:rPr>
          <w:rFonts w:hint="eastAsia"/>
          <w:kern w:val="0"/>
          <w:sz w:val="24"/>
        </w:rPr>
        <w:t>）华泰证券股份有限公司</w:t>
      </w:r>
    </w:p>
    <w:p w14:paraId="234CC2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住所：江苏省南京市江东中路</w:t>
      </w:r>
      <w:r w:rsidRPr="0015295D">
        <w:rPr>
          <w:rFonts w:hint="eastAsia"/>
          <w:kern w:val="0"/>
          <w:sz w:val="24"/>
        </w:rPr>
        <w:t>228</w:t>
      </w:r>
      <w:r w:rsidRPr="0015295D">
        <w:rPr>
          <w:rFonts w:hint="eastAsia"/>
          <w:kern w:val="0"/>
          <w:sz w:val="24"/>
        </w:rPr>
        <w:t>号</w:t>
      </w:r>
    </w:p>
    <w:p w14:paraId="52DF899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办公地址：江苏省南京市建邺区江东中路</w:t>
      </w:r>
      <w:r w:rsidRPr="0015295D">
        <w:rPr>
          <w:rFonts w:hint="eastAsia"/>
          <w:kern w:val="0"/>
          <w:sz w:val="24"/>
        </w:rPr>
        <w:t>228</w:t>
      </w:r>
      <w:r w:rsidRPr="0015295D">
        <w:rPr>
          <w:rFonts w:hint="eastAsia"/>
          <w:kern w:val="0"/>
          <w:sz w:val="24"/>
        </w:rPr>
        <w:t>号华泰证券广场</w:t>
      </w:r>
    </w:p>
    <w:p w14:paraId="64AE513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法定代表人：周易</w:t>
      </w:r>
    </w:p>
    <w:p w14:paraId="0E6F031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82492193</w:t>
      </w:r>
    </w:p>
    <w:p w14:paraId="53D5C4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82492962</w:t>
      </w:r>
    </w:p>
    <w:p w14:paraId="4ACED98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联系人：庞晓芸</w:t>
      </w:r>
    </w:p>
    <w:p w14:paraId="7C7BC95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95597</w:t>
      </w:r>
    </w:p>
    <w:p w14:paraId="33E8CCE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www.htsc.com.cn</w:t>
      </w:r>
    </w:p>
    <w:p w14:paraId="050984C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kern w:val="0"/>
          <w:sz w:val="24"/>
        </w:rPr>
        <w:t>3</w:t>
      </w:r>
      <w:r w:rsidRPr="0015295D">
        <w:rPr>
          <w:rFonts w:hint="eastAsia"/>
          <w:kern w:val="0"/>
          <w:sz w:val="24"/>
        </w:rPr>
        <w:t>）中信证券（山东）有限责任公司</w:t>
      </w:r>
    </w:p>
    <w:p w14:paraId="5937650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住所：青岛市崂山区苗岭路</w:t>
      </w:r>
      <w:r w:rsidRPr="0015295D">
        <w:rPr>
          <w:rFonts w:hint="eastAsia"/>
          <w:kern w:val="0"/>
          <w:sz w:val="24"/>
        </w:rPr>
        <w:t>29</w:t>
      </w:r>
      <w:r w:rsidRPr="0015295D">
        <w:rPr>
          <w:rFonts w:hint="eastAsia"/>
          <w:kern w:val="0"/>
          <w:sz w:val="24"/>
        </w:rPr>
        <w:t>号澳柯玛大厦</w:t>
      </w:r>
      <w:r w:rsidRPr="0015295D">
        <w:rPr>
          <w:rFonts w:hint="eastAsia"/>
          <w:kern w:val="0"/>
          <w:sz w:val="24"/>
        </w:rPr>
        <w:t>15</w:t>
      </w:r>
      <w:r w:rsidRPr="0015295D">
        <w:rPr>
          <w:rFonts w:hint="eastAsia"/>
          <w:kern w:val="0"/>
          <w:sz w:val="24"/>
        </w:rPr>
        <w:t>层（</w:t>
      </w:r>
      <w:r w:rsidRPr="0015295D">
        <w:rPr>
          <w:rFonts w:hint="eastAsia"/>
          <w:kern w:val="0"/>
          <w:sz w:val="24"/>
        </w:rPr>
        <w:t>1507</w:t>
      </w:r>
      <w:r w:rsidRPr="0015295D">
        <w:rPr>
          <w:rFonts w:hint="eastAsia"/>
          <w:kern w:val="0"/>
          <w:sz w:val="24"/>
        </w:rPr>
        <w:t>－</w:t>
      </w:r>
      <w:r w:rsidRPr="0015295D">
        <w:rPr>
          <w:rFonts w:hint="eastAsia"/>
          <w:kern w:val="0"/>
          <w:sz w:val="24"/>
        </w:rPr>
        <w:t>1510</w:t>
      </w:r>
      <w:r w:rsidRPr="0015295D">
        <w:rPr>
          <w:rFonts w:hint="eastAsia"/>
          <w:kern w:val="0"/>
          <w:sz w:val="24"/>
        </w:rPr>
        <w:t>室）</w:t>
      </w:r>
    </w:p>
    <w:p w14:paraId="3D2B101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办公地址：青岛市崂山区深圳路</w:t>
      </w:r>
      <w:r w:rsidRPr="0015295D">
        <w:rPr>
          <w:rFonts w:hint="eastAsia"/>
          <w:kern w:val="0"/>
          <w:sz w:val="24"/>
        </w:rPr>
        <w:t>222</w:t>
      </w:r>
      <w:r w:rsidRPr="0015295D">
        <w:rPr>
          <w:rFonts w:hint="eastAsia"/>
          <w:kern w:val="0"/>
          <w:sz w:val="24"/>
        </w:rPr>
        <w:t>号青岛国际金融广场</w:t>
      </w:r>
      <w:r w:rsidRPr="0015295D">
        <w:rPr>
          <w:rFonts w:hint="eastAsia"/>
          <w:kern w:val="0"/>
          <w:sz w:val="24"/>
        </w:rPr>
        <w:t>1</w:t>
      </w:r>
      <w:r w:rsidRPr="0015295D">
        <w:rPr>
          <w:rFonts w:hint="eastAsia"/>
          <w:kern w:val="0"/>
          <w:sz w:val="24"/>
        </w:rPr>
        <w:t>号楼第</w:t>
      </w:r>
      <w:r w:rsidRPr="0015295D">
        <w:rPr>
          <w:rFonts w:hint="eastAsia"/>
          <w:kern w:val="0"/>
          <w:sz w:val="24"/>
        </w:rPr>
        <w:t>20</w:t>
      </w:r>
      <w:r w:rsidRPr="0015295D">
        <w:rPr>
          <w:rFonts w:hint="eastAsia"/>
          <w:kern w:val="0"/>
          <w:sz w:val="24"/>
        </w:rPr>
        <w:t>层</w:t>
      </w:r>
    </w:p>
    <w:p w14:paraId="381405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法定代表人：杨宝林</w:t>
      </w:r>
    </w:p>
    <w:p w14:paraId="7330BC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0532</w:t>
      </w:r>
      <w:r w:rsidRPr="0015295D">
        <w:rPr>
          <w:rFonts w:hint="eastAsia"/>
          <w:kern w:val="0"/>
          <w:sz w:val="24"/>
        </w:rPr>
        <w:t>）</w:t>
      </w:r>
      <w:r w:rsidRPr="0015295D">
        <w:rPr>
          <w:rFonts w:hint="eastAsia"/>
          <w:kern w:val="0"/>
          <w:sz w:val="24"/>
        </w:rPr>
        <w:t>85022326</w:t>
      </w:r>
    </w:p>
    <w:p w14:paraId="2FB3F25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0532</w:t>
      </w:r>
      <w:r w:rsidRPr="0015295D">
        <w:rPr>
          <w:rFonts w:hint="eastAsia"/>
          <w:kern w:val="0"/>
          <w:sz w:val="24"/>
        </w:rPr>
        <w:t>）</w:t>
      </w:r>
      <w:r w:rsidRPr="0015295D">
        <w:rPr>
          <w:rFonts w:hint="eastAsia"/>
          <w:kern w:val="0"/>
          <w:sz w:val="24"/>
        </w:rPr>
        <w:t>85022605</w:t>
      </w:r>
    </w:p>
    <w:p w14:paraId="2563F7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联系人：吴忠超</w:t>
      </w:r>
    </w:p>
    <w:p w14:paraId="0718D17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0532</w:t>
      </w:r>
      <w:r w:rsidRPr="0015295D">
        <w:rPr>
          <w:rFonts w:hint="eastAsia"/>
          <w:kern w:val="0"/>
          <w:sz w:val="24"/>
        </w:rPr>
        <w:t>）</w:t>
      </w:r>
      <w:r w:rsidRPr="0015295D">
        <w:rPr>
          <w:rFonts w:hint="eastAsia"/>
          <w:kern w:val="0"/>
          <w:sz w:val="24"/>
        </w:rPr>
        <w:t>96577</w:t>
      </w:r>
    </w:p>
    <w:p w14:paraId="5E27AD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www.zxwt.com.cn</w:t>
      </w:r>
    </w:p>
    <w:p w14:paraId="333D8B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3</w:t>
      </w:r>
      <w:r w:rsidRPr="0015295D">
        <w:rPr>
          <w:kern w:val="0"/>
          <w:sz w:val="24"/>
        </w:rPr>
        <w:t>4</w:t>
      </w:r>
      <w:r w:rsidRPr="0015295D">
        <w:rPr>
          <w:rFonts w:hint="eastAsia"/>
          <w:kern w:val="0"/>
          <w:sz w:val="24"/>
        </w:rPr>
        <w:t>）恒泰证券股份有限公司</w:t>
      </w:r>
    </w:p>
    <w:p w14:paraId="5B2630E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住所：内蒙古呼和浩特市新城区新华东街</w:t>
      </w:r>
      <w:r w:rsidRPr="0015295D">
        <w:rPr>
          <w:rFonts w:hint="eastAsia"/>
          <w:kern w:val="0"/>
          <w:sz w:val="24"/>
        </w:rPr>
        <w:t>111</w:t>
      </w:r>
      <w:r w:rsidRPr="0015295D">
        <w:rPr>
          <w:rFonts w:hint="eastAsia"/>
          <w:kern w:val="0"/>
          <w:sz w:val="24"/>
        </w:rPr>
        <w:t>号</w:t>
      </w:r>
    </w:p>
    <w:p w14:paraId="632F72B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办公地址：内蒙古呼和浩特市新城区新华东街</w:t>
      </w:r>
      <w:r w:rsidRPr="0015295D">
        <w:rPr>
          <w:rFonts w:hint="eastAsia"/>
          <w:kern w:val="0"/>
          <w:sz w:val="24"/>
        </w:rPr>
        <w:t>111</w:t>
      </w:r>
      <w:r w:rsidRPr="0015295D">
        <w:rPr>
          <w:rFonts w:hint="eastAsia"/>
          <w:kern w:val="0"/>
          <w:sz w:val="24"/>
        </w:rPr>
        <w:t>号</w:t>
      </w:r>
    </w:p>
    <w:p w14:paraId="2E51FF4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法定代表人：庞介民</w:t>
      </w:r>
    </w:p>
    <w:p w14:paraId="1ABA096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0471</w:t>
      </w:r>
      <w:r w:rsidRPr="0015295D">
        <w:rPr>
          <w:rFonts w:hint="eastAsia"/>
          <w:kern w:val="0"/>
          <w:sz w:val="24"/>
        </w:rPr>
        <w:t>）</w:t>
      </w:r>
      <w:r w:rsidRPr="0015295D">
        <w:rPr>
          <w:rFonts w:hint="eastAsia"/>
          <w:kern w:val="0"/>
          <w:sz w:val="24"/>
        </w:rPr>
        <w:t>4979037</w:t>
      </w:r>
    </w:p>
    <w:p w14:paraId="6E067A8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0471</w:t>
      </w:r>
      <w:r w:rsidRPr="0015295D">
        <w:rPr>
          <w:rFonts w:hint="eastAsia"/>
          <w:kern w:val="0"/>
          <w:sz w:val="24"/>
        </w:rPr>
        <w:t>）</w:t>
      </w:r>
      <w:r w:rsidRPr="0015295D">
        <w:rPr>
          <w:rFonts w:hint="eastAsia"/>
          <w:kern w:val="0"/>
          <w:sz w:val="24"/>
        </w:rPr>
        <w:t>4961259</w:t>
      </w:r>
    </w:p>
    <w:p w14:paraId="0997279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联系人：王旭华</w:t>
      </w:r>
    </w:p>
    <w:p w14:paraId="06D5CB3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0471</w:t>
      </w:r>
      <w:r w:rsidRPr="0015295D">
        <w:rPr>
          <w:rFonts w:hint="eastAsia"/>
          <w:kern w:val="0"/>
          <w:sz w:val="24"/>
        </w:rPr>
        <w:t>）</w:t>
      </w:r>
      <w:r w:rsidRPr="0015295D">
        <w:rPr>
          <w:rFonts w:hint="eastAsia"/>
          <w:kern w:val="0"/>
          <w:sz w:val="24"/>
        </w:rPr>
        <w:t>4960762</w:t>
      </w:r>
      <w:r w:rsidRPr="0015295D">
        <w:rPr>
          <w:rFonts w:hint="eastAsia"/>
          <w:kern w:val="0"/>
          <w:sz w:val="24"/>
        </w:rPr>
        <w:t>，（</w:t>
      </w:r>
      <w:r w:rsidRPr="0015295D">
        <w:rPr>
          <w:rFonts w:hint="eastAsia"/>
          <w:kern w:val="0"/>
          <w:sz w:val="24"/>
        </w:rPr>
        <w:t>021</w:t>
      </w:r>
      <w:r w:rsidRPr="0015295D">
        <w:rPr>
          <w:rFonts w:hint="eastAsia"/>
          <w:kern w:val="0"/>
          <w:sz w:val="24"/>
        </w:rPr>
        <w:t>）</w:t>
      </w:r>
      <w:r w:rsidRPr="0015295D">
        <w:rPr>
          <w:rFonts w:hint="eastAsia"/>
          <w:kern w:val="0"/>
          <w:sz w:val="24"/>
        </w:rPr>
        <w:t>68405273</w:t>
      </w:r>
    </w:p>
    <w:p w14:paraId="52E1687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www.cnht.com.cn</w:t>
      </w:r>
    </w:p>
    <w:p w14:paraId="2C70E67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35</w:t>
      </w:r>
      <w:r w:rsidRPr="0015295D">
        <w:rPr>
          <w:rFonts w:hint="eastAsia"/>
          <w:kern w:val="0"/>
          <w:sz w:val="24"/>
        </w:rPr>
        <w:t>）国信证券股份有限公司</w:t>
      </w:r>
    </w:p>
    <w:p w14:paraId="0245F8D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住所：深圳市罗湖区红岭中路</w:t>
      </w:r>
      <w:r w:rsidRPr="0015295D">
        <w:rPr>
          <w:rFonts w:hint="eastAsia"/>
          <w:kern w:val="0"/>
          <w:sz w:val="24"/>
        </w:rPr>
        <w:t>1012</w:t>
      </w:r>
      <w:r w:rsidRPr="0015295D">
        <w:rPr>
          <w:rFonts w:hint="eastAsia"/>
          <w:kern w:val="0"/>
          <w:sz w:val="24"/>
        </w:rPr>
        <w:t>号国信证券大厦</w:t>
      </w:r>
      <w:r w:rsidRPr="0015295D">
        <w:rPr>
          <w:rFonts w:hint="eastAsia"/>
          <w:kern w:val="0"/>
          <w:sz w:val="24"/>
        </w:rPr>
        <w:t>16-26</w:t>
      </w:r>
      <w:r w:rsidRPr="0015295D">
        <w:rPr>
          <w:rFonts w:hint="eastAsia"/>
          <w:kern w:val="0"/>
          <w:sz w:val="24"/>
        </w:rPr>
        <w:t>楼</w:t>
      </w:r>
    </w:p>
    <w:p w14:paraId="5167030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办公地址：深圳市罗湖区红岭中路</w:t>
      </w:r>
      <w:r w:rsidRPr="0015295D">
        <w:rPr>
          <w:rFonts w:hint="eastAsia"/>
          <w:kern w:val="0"/>
          <w:sz w:val="24"/>
        </w:rPr>
        <w:t>1012</w:t>
      </w:r>
      <w:r w:rsidRPr="0015295D">
        <w:rPr>
          <w:rFonts w:hint="eastAsia"/>
          <w:kern w:val="0"/>
          <w:sz w:val="24"/>
        </w:rPr>
        <w:t>号国信证券大厦</w:t>
      </w:r>
      <w:r w:rsidRPr="0015295D">
        <w:rPr>
          <w:rFonts w:hint="eastAsia"/>
          <w:kern w:val="0"/>
          <w:sz w:val="24"/>
        </w:rPr>
        <w:t>16-26</w:t>
      </w:r>
      <w:r w:rsidRPr="0015295D">
        <w:rPr>
          <w:rFonts w:hint="eastAsia"/>
          <w:kern w:val="0"/>
          <w:sz w:val="24"/>
        </w:rPr>
        <w:t>楼</w:t>
      </w:r>
    </w:p>
    <w:p w14:paraId="77EBF79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法定代表人：何如</w:t>
      </w:r>
    </w:p>
    <w:p w14:paraId="32872B3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82130833</w:t>
      </w:r>
    </w:p>
    <w:p w14:paraId="0692778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82133952</w:t>
      </w:r>
    </w:p>
    <w:p w14:paraId="3C009B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联系人：周杨</w:t>
      </w:r>
    </w:p>
    <w:p w14:paraId="7E54008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95536</w:t>
      </w:r>
    </w:p>
    <w:p w14:paraId="77A5A73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www.guosen.com.cn</w:t>
      </w:r>
    </w:p>
    <w:p w14:paraId="290CD73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36</w:t>
      </w:r>
      <w:r w:rsidRPr="0015295D">
        <w:rPr>
          <w:rFonts w:hint="eastAsia"/>
          <w:kern w:val="0"/>
          <w:sz w:val="24"/>
        </w:rPr>
        <w:t>）国元证券股份有限公司</w:t>
      </w:r>
    </w:p>
    <w:p w14:paraId="6CA8A0D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住所：安徽省合肥市寿春路</w:t>
      </w:r>
      <w:r w:rsidRPr="0015295D">
        <w:rPr>
          <w:rFonts w:hint="eastAsia"/>
          <w:kern w:val="0"/>
          <w:sz w:val="24"/>
        </w:rPr>
        <w:t>179</w:t>
      </w:r>
      <w:r w:rsidRPr="0015295D">
        <w:rPr>
          <w:rFonts w:hint="eastAsia"/>
          <w:kern w:val="0"/>
          <w:sz w:val="24"/>
        </w:rPr>
        <w:t>号</w:t>
      </w:r>
    </w:p>
    <w:p w14:paraId="1C2FEFE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办公地址：安徽省合肥市寿春路</w:t>
      </w:r>
      <w:r w:rsidRPr="0015295D">
        <w:rPr>
          <w:rFonts w:hint="eastAsia"/>
          <w:kern w:val="0"/>
          <w:sz w:val="24"/>
        </w:rPr>
        <w:t>179</w:t>
      </w:r>
      <w:r w:rsidRPr="0015295D">
        <w:rPr>
          <w:rFonts w:hint="eastAsia"/>
          <w:kern w:val="0"/>
          <w:sz w:val="24"/>
        </w:rPr>
        <w:t>号</w:t>
      </w:r>
    </w:p>
    <w:p w14:paraId="7612BAE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法定代表人：凤良志</w:t>
      </w:r>
    </w:p>
    <w:p w14:paraId="4798BE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400-8888-777</w:t>
      </w:r>
    </w:p>
    <w:p w14:paraId="49CF4B4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www.gyzq.com.cn</w:t>
      </w:r>
    </w:p>
    <w:p w14:paraId="30877B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37</w:t>
      </w:r>
      <w:r w:rsidRPr="0015295D">
        <w:rPr>
          <w:rFonts w:hint="eastAsia"/>
          <w:kern w:val="0"/>
          <w:sz w:val="24"/>
        </w:rPr>
        <w:t>）东北证券股份有限公司</w:t>
      </w:r>
    </w:p>
    <w:p w14:paraId="58A5F46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住所：长春市自由大路</w:t>
      </w:r>
      <w:r w:rsidRPr="0015295D">
        <w:rPr>
          <w:rFonts w:hint="eastAsia"/>
          <w:kern w:val="0"/>
          <w:sz w:val="24"/>
        </w:rPr>
        <w:t>1138</w:t>
      </w:r>
      <w:r w:rsidRPr="0015295D">
        <w:rPr>
          <w:rFonts w:hint="eastAsia"/>
          <w:kern w:val="0"/>
          <w:sz w:val="24"/>
        </w:rPr>
        <w:t>号</w:t>
      </w:r>
    </w:p>
    <w:p w14:paraId="719D76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办公地址：长春市自由大路</w:t>
      </w:r>
      <w:r w:rsidRPr="0015295D">
        <w:rPr>
          <w:rFonts w:hint="eastAsia"/>
          <w:kern w:val="0"/>
          <w:sz w:val="24"/>
        </w:rPr>
        <w:t>1138</w:t>
      </w:r>
      <w:r w:rsidRPr="0015295D">
        <w:rPr>
          <w:rFonts w:hint="eastAsia"/>
          <w:kern w:val="0"/>
          <w:sz w:val="24"/>
        </w:rPr>
        <w:t>号</w:t>
      </w:r>
    </w:p>
    <w:p w14:paraId="40DD7B5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法定代表人：矫正中</w:t>
      </w:r>
    </w:p>
    <w:p w14:paraId="0BD2C6D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0431</w:t>
      </w:r>
      <w:r w:rsidRPr="0015295D">
        <w:rPr>
          <w:rFonts w:hint="eastAsia"/>
          <w:kern w:val="0"/>
          <w:sz w:val="24"/>
        </w:rPr>
        <w:t>）</w:t>
      </w:r>
      <w:r w:rsidRPr="0015295D">
        <w:rPr>
          <w:rFonts w:hint="eastAsia"/>
          <w:kern w:val="0"/>
          <w:sz w:val="24"/>
        </w:rPr>
        <w:t>85096709</w:t>
      </w:r>
    </w:p>
    <w:p w14:paraId="30235CC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联系人：潘锴</w:t>
      </w:r>
    </w:p>
    <w:p w14:paraId="57AB385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4006000686</w:t>
      </w:r>
      <w:r w:rsidRPr="0015295D">
        <w:rPr>
          <w:rFonts w:hint="eastAsia"/>
          <w:kern w:val="0"/>
          <w:sz w:val="24"/>
        </w:rPr>
        <w:t>，（</w:t>
      </w:r>
      <w:r w:rsidRPr="0015295D">
        <w:rPr>
          <w:rFonts w:hint="eastAsia"/>
          <w:kern w:val="0"/>
          <w:sz w:val="24"/>
        </w:rPr>
        <w:t>0431</w:t>
      </w:r>
      <w:r w:rsidRPr="0015295D">
        <w:rPr>
          <w:rFonts w:hint="eastAsia"/>
          <w:kern w:val="0"/>
          <w:sz w:val="24"/>
        </w:rPr>
        <w:t>）</w:t>
      </w:r>
      <w:r w:rsidRPr="0015295D">
        <w:rPr>
          <w:rFonts w:hint="eastAsia"/>
          <w:kern w:val="0"/>
          <w:sz w:val="24"/>
        </w:rPr>
        <w:t>85096733</w:t>
      </w:r>
    </w:p>
    <w:p w14:paraId="5E9DAA6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www.nesc.cn</w:t>
      </w:r>
    </w:p>
    <w:p w14:paraId="619F76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38</w:t>
      </w:r>
      <w:r w:rsidRPr="0015295D">
        <w:rPr>
          <w:rFonts w:hint="eastAsia"/>
          <w:kern w:val="0"/>
          <w:sz w:val="24"/>
        </w:rPr>
        <w:t>）中航证券有限公司</w:t>
      </w:r>
    </w:p>
    <w:p w14:paraId="3D93FB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住所：南昌市红谷滩新区红谷中大道</w:t>
      </w:r>
      <w:r w:rsidRPr="0015295D">
        <w:rPr>
          <w:rFonts w:hint="eastAsia"/>
          <w:kern w:val="0"/>
          <w:sz w:val="24"/>
        </w:rPr>
        <w:t>1619</w:t>
      </w:r>
      <w:r w:rsidRPr="0015295D">
        <w:rPr>
          <w:rFonts w:hint="eastAsia"/>
          <w:kern w:val="0"/>
          <w:sz w:val="24"/>
        </w:rPr>
        <w:t>号国际金融大厦</w:t>
      </w:r>
      <w:r w:rsidRPr="0015295D">
        <w:rPr>
          <w:rFonts w:hint="eastAsia"/>
          <w:kern w:val="0"/>
          <w:sz w:val="24"/>
        </w:rPr>
        <w:t>41</w:t>
      </w:r>
      <w:r w:rsidRPr="0015295D">
        <w:rPr>
          <w:rFonts w:hint="eastAsia"/>
          <w:kern w:val="0"/>
          <w:sz w:val="24"/>
        </w:rPr>
        <w:t>楼</w:t>
      </w:r>
      <w:r w:rsidRPr="0015295D">
        <w:rPr>
          <w:rFonts w:hint="eastAsia"/>
          <w:kern w:val="0"/>
          <w:sz w:val="24"/>
        </w:rPr>
        <w:t xml:space="preserve"> </w:t>
      </w:r>
    </w:p>
    <w:p w14:paraId="7122711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办公地址：南昌市红谷滩新区红谷中大道</w:t>
      </w:r>
      <w:r w:rsidRPr="0015295D">
        <w:rPr>
          <w:rFonts w:hint="eastAsia"/>
          <w:kern w:val="0"/>
          <w:sz w:val="24"/>
        </w:rPr>
        <w:t>1619</w:t>
      </w:r>
      <w:r w:rsidRPr="0015295D">
        <w:rPr>
          <w:rFonts w:hint="eastAsia"/>
          <w:kern w:val="0"/>
          <w:sz w:val="24"/>
        </w:rPr>
        <w:t>号国际金融大厦</w:t>
      </w:r>
      <w:r w:rsidRPr="0015295D">
        <w:rPr>
          <w:rFonts w:hint="eastAsia"/>
          <w:kern w:val="0"/>
          <w:sz w:val="24"/>
        </w:rPr>
        <w:t>41</w:t>
      </w:r>
      <w:r w:rsidRPr="0015295D">
        <w:rPr>
          <w:rFonts w:hint="eastAsia"/>
          <w:kern w:val="0"/>
          <w:sz w:val="24"/>
        </w:rPr>
        <w:t>楼</w:t>
      </w:r>
    </w:p>
    <w:p w14:paraId="515AA64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法定代表人：杜航</w:t>
      </w:r>
    </w:p>
    <w:p w14:paraId="1DA8C5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0791</w:t>
      </w:r>
      <w:r w:rsidRPr="0015295D">
        <w:rPr>
          <w:rFonts w:hint="eastAsia"/>
          <w:kern w:val="0"/>
          <w:sz w:val="24"/>
        </w:rPr>
        <w:t>）</w:t>
      </w:r>
      <w:r w:rsidRPr="0015295D">
        <w:rPr>
          <w:rFonts w:hint="eastAsia"/>
          <w:kern w:val="0"/>
          <w:sz w:val="24"/>
        </w:rPr>
        <w:t>86768681</w:t>
      </w:r>
    </w:p>
    <w:p w14:paraId="6EC01B2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0791</w:t>
      </w:r>
      <w:r w:rsidRPr="0015295D">
        <w:rPr>
          <w:rFonts w:hint="eastAsia"/>
          <w:kern w:val="0"/>
          <w:sz w:val="24"/>
        </w:rPr>
        <w:t>）</w:t>
      </w:r>
      <w:r w:rsidRPr="0015295D">
        <w:rPr>
          <w:rFonts w:hint="eastAsia"/>
          <w:kern w:val="0"/>
          <w:sz w:val="24"/>
        </w:rPr>
        <w:t>86770178</w:t>
      </w:r>
    </w:p>
    <w:p w14:paraId="5ADD9ED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联系人：戴蕾</w:t>
      </w:r>
    </w:p>
    <w:p w14:paraId="0324C1C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400-8866-567</w:t>
      </w:r>
    </w:p>
    <w:p w14:paraId="342AD74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www.avicsec.com</w:t>
      </w:r>
    </w:p>
    <w:p w14:paraId="6A92369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39</w:t>
      </w:r>
      <w:r w:rsidRPr="0015295D">
        <w:rPr>
          <w:rFonts w:hint="eastAsia"/>
          <w:kern w:val="0"/>
          <w:sz w:val="24"/>
        </w:rPr>
        <w:t>）安信证券股份有限公司</w:t>
      </w:r>
    </w:p>
    <w:p w14:paraId="0644D6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住所：深圳市福田区金田路</w:t>
      </w:r>
      <w:r w:rsidRPr="0015295D">
        <w:rPr>
          <w:rFonts w:hint="eastAsia"/>
          <w:kern w:val="0"/>
          <w:sz w:val="24"/>
        </w:rPr>
        <w:t>4018</w:t>
      </w:r>
      <w:r w:rsidRPr="0015295D">
        <w:rPr>
          <w:rFonts w:hint="eastAsia"/>
          <w:kern w:val="0"/>
          <w:sz w:val="24"/>
        </w:rPr>
        <w:t>号安联大厦</w:t>
      </w:r>
      <w:r w:rsidRPr="0015295D">
        <w:rPr>
          <w:rFonts w:hint="eastAsia"/>
          <w:kern w:val="0"/>
          <w:sz w:val="24"/>
        </w:rPr>
        <w:t>35</w:t>
      </w:r>
      <w:r w:rsidRPr="0015295D">
        <w:rPr>
          <w:rFonts w:hint="eastAsia"/>
          <w:kern w:val="0"/>
          <w:sz w:val="24"/>
        </w:rPr>
        <w:t>层、</w:t>
      </w:r>
      <w:r w:rsidRPr="0015295D">
        <w:rPr>
          <w:rFonts w:hint="eastAsia"/>
          <w:kern w:val="0"/>
          <w:sz w:val="24"/>
        </w:rPr>
        <w:t>28</w:t>
      </w:r>
      <w:r w:rsidRPr="0015295D">
        <w:rPr>
          <w:rFonts w:hint="eastAsia"/>
          <w:kern w:val="0"/>
          <w:sz w:val="24"/>
        </w:rPr>
        <w:t>层</w:t>
      </w:r>
      <w:r w:rsidRPr="0015295D">
        <w:rPr>
          <w:rFonts w:hint="eastAsia"/>
          <w:kern w:val="0"/>
          <w:sz w:val="24"/>
        </w:rPr>
        <w:t>A02</w:t>
      </w:r>
      <w:r w:rsidRPr="0015295D">
        <w:rPr>
          <w:rFonts w:hint="eastAsia"/>
          <w:kern w:val="0"/>
          <w:sz w:val="24"/>
        </w:rPr>
        <w:t>单元</w:t>
      </w:r>
    </w:p>
    <w:p w14:paraId="19F567E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办公地址：深圳市福田区金田路</w:t>
      </w:r>
      <w:r w:rsidRPr="0015295D">
        <w:rPr>
          <w:rFonts w:hint="eastAsia"/>
          <w:kern w:val="0"/>
          <w:sz w:val="24"/>
        </w:rPr>
        <w:t>4018</w:t>
      </w:r>
      <w:r w:rsidRPr="0015295D">
        <w:rPr>
          <w:rFonts w:hint="eastAsia"/>
          <w:kern w:val="0"/>
          <w:sz w:val="24"/>
        </w:rPr>
        <w:t>号安联大厦</w:t>
      </w:r>
      <w:r w:rsidRPr="0015295D">
        <w:rPr>
          <w:rFonts w:hint="eastAsia"/>
          <w:kern w:val="0"/>
          <w:sz w:val="24"/>
        </w:rPr>
        <w:t>35</w:t>
      </w:r>
      <w:r w:rsidRPr="0015295D">
        <w:rPr>
          <w:rFonts w:hint="eastAsia"/>
          <w:kern w:val="0"/>
          <w:sz w:val="24"/>
        </w:rPr>
        <w:t>层、</w:t>
      </w:r>
      <w:r w:rsidRPr="0015295D">
        <w:rPr>
          <w:rFonts w:hint="eastAsia"/>
          <w:kern w:val="0"/>
          <w:sz w:val="24"/>
        </w:rPr>
        <w:t>28</w:t>
      </w:r>
      <w:r w:rsidRPr="0015295D">
        <w:rPr>
          <w:rFonts w:hint="eastAsia"/>
          <w:kern w:val="0"/>
          <w:sz w:val="24"/>
        </w:rPr>
        <w:t>层</w:t>
      </w:r>
      <w:r w:rsidRPr="0015295D">
        <w:rPr>
          <w:rFonts w:hint="eastAsia"/>
          <w:kern w:val="0"/>
          <w:sz w:val="24"/>
        </w:rPr>
        <w:t>A02</w:t>
      </w:r>
      <w:r w:rsidRPr="0015295D">
        <w:rPr>
          <w:rFonts w:hint="eastAsia"/>
          <w:kern w:val="0"/>
          <w:sz w:val="24"/>
        </w:rPr>
        <w:t>单元</w:t>
      </w:r>
    </w:p>
    <w:p w14:paraId="769F2E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法定代表人：王连志</w:t>
      </w:r>
    </w:p>
    <w:p w14:paraId="53CCB5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82558305</w:t>
      </w:r>
    </w:p>
    <w:p w14:paraId="6F4A703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82558355</w:t>
      </w:r>
    </w:p>
    <w:p w14:paraId="15BED1A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联系人：陈剑虹</w:t>
      </w:r>
    </w:p>
    <w:p w14:paraId="547EDD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400-800-1001</w:t>
      </w:r>
    </w:p>
    <w:p w14:paraId="22156FA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www.essence.com.cn</w:t>
      </w:r>
    </w:p>
    <w:p w14:paraId="2B69DC6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w:t>
      </w:r>
      <w:r w:rsidRPr="0015295D">
        <w:rPr>
          <w:rFonts w:hint="eastAsia"/>
          <w:kern w:val="0"/>
          <w:sz w:val="24"/>
        </w:rPr>
        <w:t>4</w:t>
      </w:r>
      <w:r w:rsidRPr="0015295D">
        <w:rPr>
          <w:kern w:val="0"/>
          <w:sz w:val="24"/>
        </w:rPr>
        <w:t>0</w:t>
      </w:r>
      <w:r w:rsidRPr="0015295D">
        <w:rPr>
          <w:rFonts w:hint="eastAsia"/>
          <w:kern w:val="0"/>
          <w:sz w:val="24"/>
        </w:rPr>
        <w:t>）申万宏源西部证券有限公司</w:t>
      </w:r>
    </w:p>
    <w:p w14:paraId="1738F06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住所：新疆乌鲁木齐市建设路</w:t>
      </w:r>
      <w:r w:rsidRPr="0015295D">
        <w:rPr>
          <w:rFonts w:hint="eastAsia"/>
          <w:kern w:val="0"/>
          <w:sz w:val="24"/>
        </w:rPr>
        <w:t>2</w:t>
      </w:r>
      <w:r w:rsidRPr="0015295D">
        <w:rPr>
          <w:rFonts w:hint="eastAsia"/>
          <w:kern w:val="0"/>
          <w:sz w:val="24"/>
        </w:rPr>
        <w:t>号</w:t>
      </w:r>
    </w:p>
    <w:p w14:paraId="7E6B4D7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办公地址：北京市西城区太平桥大街</w:t>
      </w:r>
      <w:r w:rsidRPr="0015295D">
        <w:rPr>
          <w:rFonts w:hint="eastAsia"/>
          <w:kern w:val="0"/>
          <w:sz w:val="24"/>
        </w:rPr>
        <w:t>19</w:t>
      </w:r>
      <w:r w:rsidRPr="0015295D">
        <w:rPr>
          <w:rFonts w:hint="eastAsia"/>
          <w:kern w:val="0"/>
          <w:sz w:val="24"/>
        </w:rPr>
        <w:t>号宏源证券</w:t>
      </w:r>
    </w:p>
    <w:p w14:paraId="7588F6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法定代表人：冯戎</w:t>
      </w:r>
    </w:p>
    <w:p w14:paraId="2258EBB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88085858</w:t>
      </w:r>
    </w:p>
    <w:p w14:paraId="4856F34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88085195</w:t>
      </w:r>
    </w:p>
    <w:p w14:paraId="4AC03FB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联系人：李巍</w:t>
      </w:r>
    </w:p>
    <w:p w14:paraId="4C5A180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4008-000-562</w:t>
      </w:r>
    </w:p>
    <w:p w14:paraId="3759246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www.hysec.com</w:t>
      </w:r>
    </w:p>
    <w:p w14:paraId="71D75FE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4</w:t>
      </w:r>
      <w:r w:rsidRPr="0015295D">
        <w:rPr>
          <w:kern w:val="0"/>
          <w:sz w:val="24"/>
        </w:rPr>
        <w:t>1</w:t>
      </w:r>
      <w:r w:rsidRPr="0015295D">
        <w:rPr>
          <w:rFonts w:hint="eastAsia"/>
          <w:kern w:val="0"/>
          <w:sz w:val="24"/>
        </w:rPr>
        <w:t>）长江证券股份有限公司</w:t>
      </w:r>
    </w:p>
    <w:p w14:paraId="6E87403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住所：武汉市新华路特</w:t>
      </w:r>
      <w:r w:rsidRPr="0015295D">
        <w:rPr>
          <w:rFonts w:hint="eastAsia"/>
          <w:kern w:val="0"/>
          <w:sz w:val="24"/>
        </w:rPr>
        <w:t>8</w:t>
      </w:r>
      <w:r w:rsidRPr="0015295D">
        <w:rPr>
          <w:rFonts w:hint="eastAsia"/>
          <w:kern w:val="0"/>
          <w:sz w:val="24"/>
        </w:rPr>
        <w:t>号长江证券大厦</w:t>
      </w:r>
    </w:p>
    <w:p w14:paraId="55B75E6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办公地址：武汉市新华路特</w:t>
      </w:r>
      <w:r w:rsidRPr="0015295D">
        <w:rPr>
          <w:rFonts w:hint="eastAsia"/>
          <w:kern w:val="0"/>
          <w:sz w:val="24"/>
        </w:rPr>
        <w:t>8</w:t>
      </w:r>
      <w:r w:rsidRPr="0015295D">
        <w:rPr>
          <w:rFonts w:hint="eastAsia"/>
          <w:kern w:val="0"/>
          <w:sz w:val="24"/>
        </w:rPr>
        <w:t>号长江证券大厦</w:t>
      </w:r>
    </w:p>
    <w:p w14:paraId="76ADD9A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法定代表人：胡运钊</w:t>
      </w:r>
    </w:p>
    <w:p w14:paraId="0683D10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027</w:t>
      </w:r>
      <w:r w:rsidRPr="0015295D">
        <w:rPr>
          <w:rFonts w:hint="eastAsia"/>
          <w:kern w:val="0"/>
          <w:sz w:val="24"/>
        </w:rPr>
        <w:t>）</w:t>
      </w:r>
      <w:r w:rsidRPr="0015295D">
        <w:rPr>
          <w:rFonts w:hint="eastAsia"/>
          <w:kern w:val="0"/>
          <w:sz w:val="24"/>
        </w:rPr>
        <w:t>65799999</w:t>
      </w:r>
    </w:p>
    <w:p w14:paraId="09F5FE9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027</w:t>
      </w:r>
      <w:r w:rsidRPr="0015295D">
        <w:rPr>
          <w:rFonts w:hint="eastAsia"/>
          <w:kern w:val="0"/>
          <w:sz w:val="24"/>
        </w:rPr>
        <w:t>）</w:t>
      </w:r>
      <w:r w:rsidRPr="0015295D">
        <w:rPr>
          <w:rFonts w:hint="eastAsia"/>
          <w:kern w:val="0"/>
          <w:sz w:val="24"/>
        </w:rPr>
        <w:t>85481900</w:t>
      </w:r>
    </w:p>
    <w:p w14:paraId="3D34978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联系人：李良</w:t>
      </w:r>
    </w:p>
    <w:p w14:paraId="25A725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95579</w:t>
      </w:r>
      <w:r w:rsidRPr="0015295D">
        <w:rPr>
          <w:rFonts w:hint="eastAsia"/>
          <w:kern w:val="0"/>
          <w:sz w:val="24"/>
        </w:rPr>
        <w:t>或</w:t>
      </w:r>
      <w:r w:rsidRPr="0015295D">
        <w:rPr>
          <w:rFonts w:hint="eastAsia"/>
          <w:kern w:val="0"/>
          <w:sz w:val="24"/>
        </w:rPr>
        <w:t>4008-888-999</w:t>
      </w:r>
    </w:p>
    <w:p w14:paraId="18502CA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www.95579.com</w:t>
      </w:r>
    </w:p>
    <w:p w14:paraId="56CE0FC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4</w:t>
      </w:r>
      <w:r w:rsidRPr="0015295D">
        <w:rPr>
          <w:kern w:val="0"/>
          <w:sz w:val="24"/>
        </w:rPr>
        <w:t>2</w:t>
      </w:r>
      <w:r w:rsidRPr="0015295D">
        <w:rPr>
          <w:rFonts w:hint="eastAsia"/>
          <w:kern w:val="0"/>
          <w:sz w:val="24"/>
        </w:rPr>
        <w:t>）德邦证券有限责任公司</w:t>
      </w:r>
    </w:p>
    <w:p w14:paraId="3A3F607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住所：上海市普陀区曹杨路</w:t>
      </w:r>
      <w:r w:rsidRPr="0015295D">
        <w:rPr>
          <w:rFonts w:hint="eastAsia"/>
          <w:kern w:val="0"/>
          <w:sz w:val="24"/>
        </w:rPr>
        <w:t>510</w:t>
      </w:r>
      <w:r w:rsidRPr="0015295D">
        <w:rPr>
          <w:rFonts w:hint="eastAsia"/>
          <w:kern w:val="0"/>
          <w:sz w:val="24"/>
        </w:rPr>
        <w:t>号南半幢</w:t>
      </w:r>
      <w:r w:rsidRPr="0015295D">
        <w:rPr>
          <w:rFonts w:hint="eastAsia"/>
          <w:kern w:val="0"/>
          <w:sz w:val="24"/>
        </w:rPr>
        <w:t>9</w:t>
      </w:r>
      <w:r w:rsidRPr="0015295D">
        <w:rPr>
          <w:rFonts w:hint="eastAsia"/>
          <w:kern w:val="0"/>
          <w:sz w:val="24"/>
        </w:rPr>
        <w:t>楼</w:t>
      </w:r>
    </w:p>
    <w:p w14:paraId="2C63962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办公地址：上海市福山路</w:t>
      </w:r>
      <w:r w:rsidRPr="0015295D">
        <w:rPr>
          <w:rFonts w:hint="eastAsia"/>
          <w:kern w:val="0"/>
          <w:sz w:val="24"/>
        </w:rPr>
        <w:t>500</w:t>
      </w:r>
      <w:r w:rsidRPr="0015295D">
        <w:rPr>
          <w:rFonts w:hint="eastAsia"/>
          <w:kern w:val="0"/>
          <w:sz w:val="24"/>
        </w:rPr>
        <w:t>号城建大厦</w:t>
      </w:r>
      <w:r w:rsidRPr="0015295D">
        <w:rPr>
          <w:rFonts w:hint="eastAsia"/>
          <w:kern w:val="0"/>
          <w:sz w:val="24"/>
        </w:rPr>
        <w:t>26</w:t>
      </w:r>
      <w:r w:rsidRPr="0015295D">
        <w:rPr>
          <w:rFonts w:hint="eastAsia"/>
          <w:kern w:val="0"/>
          <w:sz w:val="24"/>
        </w:rPr>
        <w:t>楼</w:t>
      </w:r>
    </w:p>
    <w:p w14:paraId="038464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法定代表人：姚文平</w:t>
      </w:r>
    </w:p>
    <w:p w14:paraId="091D133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68761616</w:t>
      </w:r>
    </w:p>
    <w:p w14:paraId="3B7755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68767981</w:t>
      </w:r>
    </w:p>
    <w:p w14:paraId="6C129A9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4008-888-128</w:t>
      </w:r>
    </w:p>
    <w:p w14:paraId="20C1697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www.tebon.com.cn</w:t>
      </w:r>
    </w:p>
    <w:p w14:paraId="36F81FE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4</w:t>
      </w:r>
      <w:r w:rsidRPr="0015295D">
        <w:rPr>
          <w:kern w:val="0"/>
          <w:sz w:val="24"/>
        </w:rPr>
        <w:t>3</w:t>
      </w:r>
      <w:r w:rsidRPr="0015295D">
        <w:rPr>
          <w:rFonts w:hint="eastAsia"/>
          <w:kern w:val="0"/>
          <w:sz w:val="24"/>
        </w:rPr>
        <w:t>）中泰证券股份有限公司</w:t>
      </w:r>
    </w:p>
    <w:p w14:paraId="67EC855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住所：山东省济南市市中区经七路</w:t>
      </w:r>
      <w:r w:rsidRPr="0015295D">
        <w:rPr>
          <w:rFonts w:hint="eastAsia"/>
          <w:kern w:val="0"/>
          <w:sz w:val="24"/>
        </w:rPr>
        <w:t>86</w:t>
      </w:r>
      <w:r w:rsidRPr="0015295D">
        <w:rPr>
          <w:rFonts w:hint="eastAsia"/>
          <w:kern w:val="0"/>
          <w:sz w:val="24"/>
        </w:rPr>
        <w:t>号</w:t>
      </w:r>
    </w:p>
    <w:p w14:paraId="77C3F25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办公地址：山东省济南市市中区经七路</w:t>
      </w:r>
      <w:r w:rsidRPr="0015295D">
        <w:rPr>
          <w:rFonts w:hint="eastAsia"/>
          <w:kern w:val="0"/>
          <w:sz w:val="24"/>
        </w:rPr>
        <w:t>86</w:t>
      </w:r>
      <w:r w:rsidRPr="0015295D">
        <w:rPr>
          <w:rFonts w:hint="eastAsia"/>
          <w:kern w:val="0"/>
          <w:sz w:val="24"/>
        </w:rPr>
        <w:t>号</w:t>
      </w:r>
    </w:p>
    <w:p w14:paraId="33357D2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法定代表人：李玮</w:t>
      </w:r>
    </w:p>
    <w:p w14:paraId="260F10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0531</w:t>
      </w:r>
      <w:r w:rsidRPr="0015295D">
        <w:rPr>
          <w:rFonts w:hint="eastAsia"/>
          <w:kern w:val="0"/>
          <w:sz w:val="24"/>
        </w:rPr>
        <w:t>）</w:t>
      </w:r>
      <w:r w:rsidRPr="0015295D">
        <w:rPr>
          <w:rFonts w:hint="eastAsia"/>
          <w:kern w:val="0"/>
          <w:sz w:val="24"/>
        </w:rPr>
        <w:t>68889155</w:t>
      </w:r>
    </w:p>
    <w:p w14:paraId="2B04FEF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0531</w:t>
      </w:r>
      <w:r w:rsidRPr="0015295D">
        <w:rPr>
          <w:rFonts w:hint="eastAsia"/>
          <w:kern w:val="0"/>
          <w:sz w:val="24"/>
        </w:rPr>
        <w:t>）</w:t>
      </w:r>
      <w:r w:rsidRPr="0015295D">
        <w:rPr>
          <w:rFonts w:hint="eastAsia"/>
          <w:kern w:val="0"/>
          <w:sz w:val="24"/>
        </w:rPr>
        <w:t>68889752</w:t>
      </w:r>
    </w:p>
    <w:p w14:paraId="79B6FA5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联系人：吴阳</w:t>
      </w:r>
    </w:p>
    <w:p w14:paraId="7BADB70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95538</w:t>
      </w:r>
    </w:p>
    <w:p w14:paraId="5254BF2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www.qlzq.com.cn</w:t>
      </w:r>
    </w:p>
    <w:p w14:paraId="1835E2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4</w:t>
      </w:r>
      <w:r w:rsidRPr="0015295D">
        <w:rPr>
          <w:kern w:val="0"/>
          <w:sz w:val="24"/>
        </w:rPr>
        <w:t>4</w:t>
      </w:r>
      <w:r w:rsidRPr="0015295D">
        <w:rPr>
          <w:rFonts w:hint="eastAsia"/>
          <w:kern w:val="0"/>
          <w:sz w:val="24"/>
        </w:rPr>
        <w:t>）江海证券有限公司</w:t>
      </w:r>
    </w:p>
    <w:p w14:paraId="6645164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住所：黑龙江省哈尔滨市香坊区赣水路</w:t>
      </w:r>
      <w:r w:rsidRPr="0015295D">
        <w:rPr>
          <w:rFonts w:hint="eastAsia"/>
          <w:kern w:val="0"/>
          <w:sz w:val="24"/>
        </w:rPr>
        <w:t>56</w:t>
      </w:r>
      <w:r w:rsidRPr="0015295D">
        <w:rPr>
          <w:rFonts w:hint="eastAsia"/>
          <w:kern w:val="0"/>
          <w:sz w:val="24"/>
        </w:rPr>
        <w:t>号</w:t>
      </w:r>
    </w:p>
    <w:p w14:paraId="03758EE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法定代表人：孙名扬</w:t>
      </w:r>
    </w:p>
    <w:p w14:paraId="4FF8AC6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0451</w:t>
      </w:r>
      <w:r w:rsidRPr="0015295D">
        <w:rPr>
          <w:rFonts w:hint="eastAsia"/>
          <w:kern w:val="0"/>
          <w:sz w:val="24"/>
        </w:rPr>
        <w:t>）</w:t>
      </w:r>
      <w:r w:rsidRPr="0015295D">
        <w:rPr>
          <w:rFonts w:hint="eastAsia"/>
          <w:kern w:val="0"/>
          <w:sz w:val="24"/>
        </w:rPr>
        <w:t>85863719</w:t>
      </w:r>
    </w:p>
    <w:p w14:paraId="11F9EB5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0451</w:t>
      </w:r>
      <w:r w:rsidRPr="0015295D">
        <w:rPr>
          <w:rFonts w:hint="eastAsia"/>
          <w:kern w:val="0"/>
          <w:sz w:val="24"/>
        </w:rPr>
        <w:t>）</w:t>
      </w:r>
      <w:r w:rsidRPr="0015295D">
        <w:rPr>
          <w:rFonts w:hint="eastAsia"/>
          <w:kern w:val="0"/>
          <w:sz w:val="24"/>
        </w:rPr>
        <w:t>82287211</w:t>
      </w:r>
    </w:p>
    <w:p w14:paraId="3BC73EB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联系人：刘爽</w:t>
      </w:r>
    </w:p>
    <w:p w14:paraId="65BE4D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400-666-2288</w:t>
      </w:r>
    </w:p>
    <w:p w14:paraId="50B5983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www.jhzq.com.cn</w:t>
      </w:r>
    </w:p>
    <w:p w14:paraId="619E728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45</w:t>
      </w:r>
      <w:r w:rsidRPr="0015295D">
        <w:rPr>
          <w:rFonts w:hint="eastAsia"/>
          <w:kern w:val="0"/>
          <w:sz w:val="24"/>
        </w:rPr>
        <w:t>）平安证券有限责任公司</w:t>
      </w:r>
    </w:p>
    <w:p w14:paraId="169D072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住所：深圳市福田区金田路大中华国际交易广场裙楼</w:t>
      </w:r>
      <w:r w:rsidRPr="0015295D">
        <w:rPr>
          <w:rFonts w:hint="eastAsia"/>
          <w:kern w:val="0"/>
          <w:sz w:val="24"/>
        </w:rPr>
        <w:t>8</w:t>
      </w:r>
      <w:r w:rsidRPr="0015295D">
        <w:rPr>
          <w:rFonts w:hint="eastAsia"/>
          <w:kern w:val="0"/>
          <w:sz w:val="24"/>
        </w:rPr>
        <w:t>楼</w:t>
      </w:r>
    </w:p>
    <w:p w14:paraId="21292A8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办公地址：深圳市福田区金田路大中华国际交易广场裙楼</w:t>
      </w:r>
      <w:r w:rsidRPr="0015295D">
        <w:rPr>
          <w:rFonts w:hint="eastAsia"/>
          <w:kern w:val="0"/>
          <w:sz w:val="24"/>
        </w:rPr>
        <w:t>8</w:t>
      </w:r>
      <w:r w:rsidRPr="0015295D">
        <w:rPr>
          <w:rFonts w:hint="eastAsia"/>
          <w:kern w:val="0"/>
          <w:sz w:val="24"/>
        </w:rPr>
        <w:t>楼</w:t>
      </w:r>
      <w:r w:rsidRPr="0015295D">
        <w:rPr>
          <w:rFonts w:hint="eastAsia"/>
          <w:kern w:val="0"/>
          <w:sz w:val="24"/>
        </w:rPr>
        <w:t>(518048)</w:t>
      </w:r>
    </w:p>
    <w:p w14:paraId="43516D6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法定代表人：杨宇翔</w:t>
      </w:r>
    </w:p>
    <w:p w14:paraId="25E026D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22627802</w:t>
      </w:r>
    </w:p>
    <w:p w14:paraId="233F1F6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82400862</w:t>
      </w:r>
    </w:p>
    <w:p w14:paraId="47A4CB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联系人：郑舒丽</w:t>
      </w:r>
    </w:p>
    <w:p w14:paraId="180E65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95511-8</w:t>
      </w:r>
    </w:p>
    <w:p w14:paraId="7B50071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www.pingan.com</w:t>
      </w:r>
    </w:p>
    <w:p w14:paraId="482C12C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46</w:t>
      </w:r>
      <w:r w:rsidRPr="0015295D">
        <w:rPr>
          <w:rFonts w:hint="eastAsia"/>
          <w:kern w:val="0"/>
          <w:sz w:val="24"/>
        </w:rPr>
        <w:t>）长城国瑞证券有限公司</w:t>
      </w:r>
    </w:p>
    <w:p w14:paraId="5DDA5DF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住所：厦门市莲前西路</w:t>
      </w:r>
      <w:r w:rsidRPr="0015295D">
        <w:rPr>
          <w:rFonts w:hint="eastAsia"/>
          <w:kern w:val="0"/>
          <w:sz w:val="24"/>
        </w:rPr>
        <w:t>2</w:t>
      </w:r>
      <w:r w:rsidRPr="0015295D">
        <w:rPr>
          <w:rFonts w:hint="eastAsia"/>
          <w:kern w:val="0"/>
          <w:sz w:val="24"/>
        </w:rPr>
        <w:t>号莲富大厦</w:t>
      </w:r>
      <w:r w:rsidRPr="0015295D">
        <w:rPr>
          <w:rFonts w:hint="eastAsia"/>
          <w:kern w:val="0"/>
          <w:sz w:val="24"/>
        </w:rPr>
        <w:t>17</w:t>
      </w:r>
      <w:r w:rsidRPr="0015295D">
        <w:rPr>
          <w:rFonts w:hint="eastAsia"/>
          <w:kern w:val="0"/>
          <w:sz w:val="24"/>
        </w:rPr>
        <w:t>楼</w:t>
      </w:r>
    </w:p>
    <w:p w14:paraId="1D53097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办公地址：厦门市莲前西路</w:t>
      </w:r>
      <w:r w:rsidRPr="0015295D">
        <w:rPr>
          <w:rFonts w:hint="eastAsia"/>
          <w:kern w:val="0"/>
          <w:sz w:val="24"/>
        </w:rPr>
        <w:t>2</w:t>
      </w:r>
      <w:r w:rsidRPr="0015295D">
        <w:rPr>
          <w:rFonts w:hint="eastAsia"/>
          <w:kern w:val="0"/>
          <w:sz w:val="24"/>
        </w:rPr>
        <w:t>号莲富大厦</w:t>
      </w:r>
      <w:r w:rsidRPr="0015295D">
        <w:rPr>
          <w:rFonts w:hint="eastAsia"/>
          <w:kern w:val="0"/>
          <w:sz w:val="24"/>
        </w:rPr>
        <w:t>17</w:t>
      </w:r>
      <w:r w:rsidRPr="0015295D">
        <w:rPr>
          <w:rFonts w:hint="eastAsia"/>
          <w:kern w:val="0"/>
          <w:sz w:val="24"/>
        </w:rPr>
        <w:t>楼</w:t>
      </w:r>
    </w:p>
    <w:p w14:paraId="159E2F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法定代表人：王勇</w:t>
      </w:r>
    </w:p>
    <w:p w14:paraId="70A0BAC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0592</w:t>
      </w:r>
      <w:r w:rsidRPr="0015295D">
        <w:rPr>
          <w:rFonts w:hint="eastAsia"/>
          <w:kern w:val="0"/>
          <w:sz w:val="24"/>
        </w:rPr>
        <w:t>）</w:t>
      </w:r>
      <w:r w:rsidRPr="0015295D">
        <w:rPr>
          <w:rFonts w:hint="eastAsia"/>
          <w:kern w:val="0"/>
          <w:sz w:val="24"/>
        </w:rPr>
        <w:t>5161642</w:t>
      </w:r>
    </w:p>
    <w:p w14:paraId="612A934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0592</w:t>
      </w:r>
      <w:r w:rsidRPr="0015295D">
        <w:rPr>
          <w:rFonts w:hint="eastAsia"/>
          <w:kern w:val="0"/>
          <w:sz w:val="24"/>
        </w:rPr>
        <w:t>）</w:t>
      </w:r>
      <w:r w:rsidRPr="0015295D">
        <w:rPr>
          <w:rFonts w:hint="eastAsia"/>
          <w:kern w:val="0"/>
          <w:sz w:val="24"/>
        </w:rPr>
        <w:t>5161640</w:t>
      </w:r>
    </w:p>
    <w:p w14:paraId="395FDD2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联系人：赵钦</w:t>
      </w:r>
    </w:p>
    <w:p w14:paraId="2DB5333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0592</w:t>
      </w:r>
      <w:r w:rsidRPr="0015295D">
        <w:rPr>
          <w:rFonts w:hint="eastAsia"/>
          <w:kern w:val="0"/>
          <w:sz w:val="24"/>
        </w:rPr>
        <w:t>）</w:t>
      </w:r>
      <w:r w:rsidRPr="0015295D">
        <w:rPr>
          <w:rFonts w:hint="eastAsia"/>
          <w:kern w:val="0"/>
          <w:sz w:val="24"/>
        </w:rPr>
        <w:t>5163588</w:t>
      </w:r>
    </w:p>
    <w:p w14:paraId="1B7B528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www.xmzq.cn</w:t>
      </w:r>
    </w:p>
    <w:p w14:paraId="6518B9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47</w:t>
      </w:r>
      <w:r w:rsidRPr="0015295D">
        <w:rPr>
          <w:rFonts w:hint="eastAsia"/>
          <w:kern w:val="0"/>
          <w:sz w:val="24"/>
        </w:rPr>
        <w:t>）华宝证券有限责任公司</w:t>
      </w:r>
    </w:p>
    <w:p w14:paraId="009E2F9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住所：中国上海市陆家嘴环路</w:t>
      </w:r>
      <w:r w:rsidRPr="0015295D">
        <w:rPr>
          <w:rFonts w:hint="eastAsia"/>
          <w:kern w:val="0"/>
          <w:sz w:val="24"/>
        </w:rPr>
        <w:t>166</w:t>
      </w:r>
      <w:r w:rsidRPr="0015295D">
        <w:rPr>
          <w:rFonts w:hint="eastAsia"/>
          <w:kern w:val="0"/>
          <w:sz w:val="24"/>
        </w:rPr>
        <w:t>号未来资产大厦</w:t>
      </w:r>
      <w:r w:rsidRPr="0015295D">
        <w:rPr>
          <w:rFonts w:hint="eastAsia"/>
          <w:kern w:val="0"/>
          <w:sz w:val="24"/>
        </w:rPr>
        <w:t>27</w:t>
      </w:r>
      <w:r w:rsidRPr="0015295D">
        <w:rPr>
          <w:rFonts w:hint="eastAsia"/>
          <w:kern w:val="0"/>
          <w:sz w:val="24"/>
        </w:rPr>
        <w:t>楼</w:t>
      </w:r>
    </w:p>
    <w:p w14:paraId="4F93ABE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办公地址：中国上海市浦东新区世纪大道</w:t>
      </w:r>
      <w:r w:rsidRPr="0015295D">
        <w:rPr>
          <w:rFonts w:hint="eastAsia"/>
          <w:kern w:val="0"/>
          <w:sz w:val="24"/>
        </w:rPr>
        <w:t>100</w:t>
      </w:r>
      <w:r w:rsidRPr="0015295D">
        <w:rPr>
          <w:rFonts w:hint="eastAsia"/>
          <w:kern w:val="0"/>
          <w:sz w:val="24"/>
        </w:rPr>
        <w:t>号上海环球金融中心</w:t>
      </w:r>
      <w:r w:rsidRPr="0015295D">
        <w:rPr>
          <w:rFonts w:hint="eastAsia"/>
          <w:kern w:val="0"/>
          <w:sz w:val="24"/>
        </w:rPr>
        <w:t>57</w:t>
      </w:r>
      <w:r w:rsidRPr="0015295D">
        <w:rPr>
          <w:rFonts w:hint="eastAsia"/>
          <w:kern w:val="0"/>
          <w:sz w:val="24"/>
        </w:rPr>
        <w:t>楼</w:t>
      </w:r>
    </w:p>
    <w:p w14:paraId="6F37DCF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w:t>
      </w:r>
      <w:r w:rsidRPr="0015295D">
        <w:rPr>
          <w:rFonts w:hint="eastAsia"/>
          <w:kern w:val="0"/>
          <w:sz w:val="24"/>
        </w:rPr>
        <w:t xml:space="preserve"> </w:t>
      </w:r>
      <w:r w:rsidRPr="0015295D">
        <w:rPr>
          <w:rFonts w:hint="eastAsia"/>
          <w:kern w:val="0"/>
          <w:sz w:val="24"/>
        </w:rPr>
        <w:t>陈林</w:t>
      </w:r>
    </w:p>
    <w:p w14:paraId="4D25FA8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68777222</w:t>
      </w:r>
    </w:p>
    <w:p w14:paraId="4508E96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68777822</w:t>
      </w:r>
    </w:p>
    <w:p w14:paraId="01EFF96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联系人：赵洁</w:t>
      </w:r>
    </w:p>
    <w:p w14:paraId="6E3EBE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400-820-9898</w:t>
      </w:r>
    </w:p>
    <w:p w14:paraId="7822F4E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www.cnhbstock.com</w:t>
      </w:r>
    </w:p>
    <w:p w14:paraId="701A6CD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48</w:t>
      </w:r>
      <w:r w:rsidRPr="0015295D">
        <w:rPr>
          <w:rFonts w:hint="eastAsia"/>
          <w:kern w:val="0"/>
          <w:sz w:val="24"/>
        </w:rPr>
        <w:t>）中国国际金融股份有限公司</w:t>
      </w:r>
    </w:p>
    <w:p w14:paraId="40CDE74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住所：北京建国门外大街</w:t>
      </w:r>
      <w:r w:rsidRPr="0015295D">
        <w:rPr>
          <w:rFonts w:hint="eastAsia"/>
          <w:kern w:val="0"/>
          <w:sz w:val="24"/>
        </w:rPr>
        <w:t>1</w:t>
      </w:r>
      <w:r w:rsidRPr="0015295D">
        <w:rPr>
          <w:rFonts w:hint="eastAsia"/>
          <w:kern w:val="0"/>
          <w:sz w:val="24"/>
        </w:rPr>
        <w:t>号国贸大厦</w:t>
      </w:r>
      <w:r w:rsidRPr="0015295D">
        <w:rPr>
          <w:rFonts w:hint="eastAsia"/>
          <w:kern w:val="0"/>
          <w:sz w:val="24"/>
        </w:rPr>
        <w:t>2</w:t>
      </w:r>
      <w:r w:rsidRPr="0015295D">
        <w:rPr>
          <w:rFonts w:hint="eastAsia"/>
          <w:kern w:val="0"/>
          <w:sz w:val="24"/>
        </w:rPr>
        <w:t>座</w:t>
      </w:r>
      <w:r w:rsidRPr="0015295D">
        <w:rPr>
          <w:rFonts w:hint="eastAsia"/>
          <w:kern w:val="0"/>
          <w:sz w:val="24"/>
        </w:rPr>
        <w:t>27</w:t>
      </w:r>
      <w:r w:rsidRPr="0015295D">
        <w:rPr>
          <w:rFonts w:hint="eastAsia"/>
          <w:kern w:val="0"/>
          <w:sz w:val="24"/>
        </w:rPr>
        <w:t>层及</w:t>
      </w:r>
      <w:r w:rsidRPr="0015295D">
        <w:rPr>
          <w:rFonts w:hint="eastAsia"/>
          <w:kern w:val="0"/>
          <w:sz w:val="24"/>
        </w:rPr>
        <w:t>28</w:t>
      </w:r>
      <w:r w:rsidRPr="0015295D">
        <w:rPr>
          <w:rFonts w:hint="eastAsia"/>
          <w:kern w:val="0"/>
          <w:sz w:val="24"/>
        </w:rPr>
        <w:t>层</w:t>
      </w:r>
    </w:p>
    <w:p w14:paraId="362EFFD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办公地址：北京建国门外大街</w:t>
      </w:r>
      <w:r w:rsidRPr="0015295D">
        <w:rPr>
          <w:rFonts w:hint="eastAsia"/>
          <w:kern w:val="0"/>
          <w:sz w:val="24"/>
        </w:rPr>
        <w:t>1</w:t>
      </w:r>
      <w:r w:rsidRPr="0015295D">
        <w:rPr>
          <w:rFonts w:hint="eastAsia"/>
          <w:kern w:val="0"/>
          <w:sz w:val="24"/>
        </w:rPr>
        <w:t>号国贸大厦</w:t>
      </w:r>
      <w:r w:rsidRPr="0015295D">
        <w:rPr>
          <w:rFonts w:hint="eastAsia"/>
          <w:kern w:val="0"/>
          <w:sz w:val="24"/>
        </w:rPr>
        <w:t>2</w:t>
      </w:r>
      <w:r w:rsidRPr="0015295D">
        <w:rPr>
          <w:rFonts w:hint="eastAsia"/>
          <w:kern w:val="0"/>
          <w:sz w:val="24"/>
        </w:rPr>
        <w:t>座</w:t>
      </w:r>
      <w:r w:rsidRPr="0015295D">
        <w:rPr>
          <w:rFonts w:hint="eastAsia"/>
          <w:kern w:val="0"/>
          <w:sz w:val="24"/>
        </w:rPr>
        <w:t>27</w:t>
      </w:r>
      <w:r w:rsidRPr="0015295D">
        <w:rPr>
          <w:rFonts w:hint="eastAsia"/>
          <w:kern w:val="0"/>
          <w:sz w:val="24"/>
        </w:rPr>
        <w:t>层及</w:t>
      </w:r>
      <w:r w:rsidRPr="0015295D">
        <w:rPr>
          <w:rFonts w:hint="eastAsia"/>
          <w:kern w:val="0"/>
          <w:sz w:val="24"/>
        </w:rPr>
        <w:t>28</w:t>
      </w:r>
      <w:r w:rsidRPr="0015295D">
        <w:rPr>
          <w:rFonts w:hint="eastAsia"/>
          <w:kern w:val="0"/>
          <w:sz w:val="24"/>
        </w:rPr>
        <w:t>层</w:t>
      </w:r>
    </w:p>
    <w:p w14:paraId="44199B8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法定代表人：丁学东</w:t>
      </w:r>
    </w:p>
    <w:p w14:paraId="2571056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65051166</w:t>
      </w:r>
    </w:p>
    <w:p w14:paraId="7BEA0F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85679203</w:t>
      </w:r>
    </w:p>
    <w:p w14:paraId="5D729F9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联系人：杨涵宇</w:t>
      </w:r>
    </w:p>
    <w:p w14:paraId="1161344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www.cicc.com.cn</w:t>
      </w:r>
    </w:p>
    <w:p w14:paraId="591E77A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49</w:t>
      </w:r>
      <w:r w:rsidRPr="0015295D">
        <w:rPr>
          <w:rFonts w:hint="eastAsia"/>
          <w:kern w:val="0"/>
          <w:sz w:val="24"/>
        </w:rPr>
        <w:t>）瑞银证券有限责任公司</w:t>
      </w:r>
    </w:p>
    <w:p w14:paraId="00E0496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w:t>
      </w:r>
      <w:r w:rsidRPr="0015295D">
        <w:rPr>
          <w:rFonts w:hint="eastAsia"/>
          <w:kern w:val="0"/>
          <w:sz w:val="24"/>
        </w:rPr>
        <w:t>7</w:t>
      </w:r>
      <w:r w:rsidRPr="0015295D">
        <w:rPr>
          <w:rFonts w:hint="eastAsia"/>
          <w:kern w:val="0"/>
          <w:sz w:val="24"/>
        </w:rPr>
        <w:t>号英蓝国际金融中心</w:t>
      </w:r>
      <w:r w:rsidRPr="0015295D">
        <w:rPr>
          <w:rFonts w:hint="eastAsia"/>
          <w:kern w:val="0"/>
          <w:sz w:val="24"/>
        </w:rPr>
        <w:t>12</w:t>
      </w:r>
      <w:r w:rsidRPr="0015295D">
        <w:rPr>
          <w:rFonts w:hint="eastAsia"/>
          <w:kern w:val="0"/>
          <w:sz w:val="24"/>
        </w:rPr>
        <w:t>层、</w:t>
      </w:r>
      <w:r w:rsidRPr="0015295D">
        <w:rPr>
          <w:rFonts w:hint="eastAsia"/>
          <w:kern w:val="0"/>
          <w:sz w:val="24"/>
        </w:rPr>
        <w:t>15</w:t>
      </w:r>
      <w:r w:rsidRPr="0015295D">
        <w:rPr>
          <w:rFonts w:hint="eastAsia"/>
          <w:kern w:val="0"/>
          <w:sz w:val="24"/>
        </w:rPr>
        <w:t>层</w:t>
      </w:r>
    </w:p>
    <w:p w14:paraId="376D068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办公地址：北京市西城区金融大街</w:t>
      </w:r>
      <w:r w:rsidRPr="0015295D">
        <w:rPr>
          <w:rFonts w:hint="eastAsia"/>
          <w:kern w:val="0"/>
          <w:sz w:val="24"/>
        </w:rPr>
        <w:t>7</w:t>
      </w:r>
      <w:r w:rsidRPr="0015295D">
        <w:rPr>
          <w:rFonts w:hint="eastAsia"/>
          <w:kern w:val="0"/>
          <w:sz w:val="24"/>
        </w:rPr>
        <w:t>号英蓝国际金融中心</w:t>
      </w:r>
      <w:r w:rsidRPr="0015295D">
        <w:rPr>
          <w:rFonts w:hint="eastAsia"/>
          <w:kern w:val="0"/>
          <w:sz w:val="24"/>
        </w:rPr>
        <w:t>12</w:t>
      </w:r>
      <w:r w:rsidRPr="0015295D">
        <w:rPr>
          <w:rFonts w:hint="eastAsia"/>
          <w:kern w:val="0"/>
          <w:sz w:val="24"/>
        </w:rPr>
        <w:t>层、</w:t>
      </w:r>
      <w:r w:rsidRPr="0015295D">
        <w:rPr>
          <w:rFonts w:hint="eastAsia"/>
          <w:kern w:val="0"/>
          <w:sz w:val="24"/>
        </w:rPr>
        <w:t>15</w:t>
      </w:r>
      <w:r w:rsidRPr="0015295D">
        <w:rPr>
          <w:rFonts w:hint="eastAsia"/>
          <w:kern w:val="0"/>
          <w:sz w:val="24"/>
        </w:rPr>
        <w:t>层</w:t>
      </w:r>
    </w:p>
    <w:p w14:paraId="6CA04A8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法定代表人：程宜荪</w:t>
      </w:r>
    </w:p>
    <w:p w14:paraId="5C57E80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58328112</w:t>
      </w:r>
    </w:p>
    <w:p w14:paraId="336DE77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58328740</w:t>
      </w:r>
    </w:p>
    <w:p w14:paraId="1A5537D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联系人：牟冲</w:t>
      </w:r>
    </w:p>
    <w:p w14:paraId="524BFFC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400-887-8827</w:t>
      </w:r>
    </w:p>
    <w:p w14:paraId="489F885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www.ubssecurities.com</w:t>
      </w:r>
    </w:p>
    <w:p w14:paraId="2B3E942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w:t>
      </w:r>
      <w:r w:rsidRPr="0015295D">
        <w:rPr>
          <w:rFonts w:hint="eastAsia"/>
          <w:kern w:val="0"/>
          <w:sz w:val="24"/>
        </w:rPr>
        <w:t>5</w:t>
      </w:r>
      <w:r w:rsidRPr="0015295D">
        <w:rPr>
          <w:kern w:val="0"/>
          <w:sz w:val="24"/>
        </w:rPr>
        <w:t>0</w:t>
      </w:r>
      <w:r w:rsidRPr="0015295D">
        <w:rPr>
          <w:rFonts w:hint="eastAsia"/>
          <w:kern w:val="0"/>
          <w:sz w:val="24"/>
        </w:rPr>
        <w:t>）爱建证券有限责任公司</w:t>
      </w:r>
    </w:p>
    <w:p w14:paraId="1AC568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住所：上海市南京西路</w:t>
      </w:r>
      <w:r w:rsidRPr="0015295D">
        <w:rPr>
          <w:rFonts w:hint="eastAsia"/>
          <w:kern w:val="0"/>
          <w:sz w:val="24"/>
        </w:rPr>
        <w:t>758</w:t>
      </w:r>
      <w:r w:rsidRPr="0015295D">
        <w:rPr>
          <w:rFonts w:hint="eastAsia"/>
          <w:kern w:val="0"/>
          <w:sz w:val="24"/>
        </w:rPr>
        <w:t>号</w:t>
      </w:r>
      <w:r w:rsidRPr="0015295D">
        <w:rPr>
          <w:rFonts w:hint="eastAsia"/>
          <w:kern w:val="0"/>
          <w:sz w:val="24"/>
        </w:rPr>
        <w:t>24</w:t>
      </w:r>
      <w:r w:rsidRPr="0015295D">
        <w:rPr>
          <w:rFonts w:hint="eastAsia"/>
          <w:kern w:val="0"/>
          <w:sz w:val="24"/>
        </w:rPr>
        <w:t>楼</w:t>
      </w:r>
    </w:p>
    <w:p w14:paraId="224C2D5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办公地址：上海市浦东新区世纪大道</w:t>
      </w:r>
      <w:r w:rsidRPr="0015295D">
        <w:rPr>
          <w:rFonts w:hint="eastAsia"/>
          <w:kern w:val="0"/>
          <w:sz w:val="24"/>
        </w:rPr>
        <w:t>1600</w:t>
      </w:r>
      <w:r w:rsidRPr="0015295D">
        <w:rPr>
          <w:rFonts w:hint="eastAsia"/>
          <w:kern w:val="0"/>
          <w:sz w:val="24"/>
        </w:rPr>
        <w:t>号</w:t>
      </w:r>
      <w:r w:rsidRPr="0015295D">
        <w:rPr>
          <w:rFonts w:hint="eastAsia"/>
          <w:kern w:val="0"/>
          <w:sz w:val="24"/>
        </w:rPr>
        <w:t>32</w:t>
      </w:r>
      <w:r w:rsidRPr="0015295D">
        <w:rPr>
          <w:rFonts w:hint="eastAsia"/>
          <w:kern w:val="0"/>
          <w:sz w:val="24"/>
        </w:rPr>
        <w:t>楼</w:t>
      </w:r>
    </w:p>
    <w:p w14:paraId="5F73A98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法定代表人：张建华</w:t>
      </w:r>
    </w:p>
    <w:p w14:paraId="733AD0B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32229888</w:t>
      </w:r>
    </w:p>
    <w:p w14:paraId="326508C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68728703</w:t>
      </w:r>
    </w:p>
    <w:p w14:paraId="690F1C3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联系人：陈敏</w:t>
      </w:r>
    </w:p>
    <w:p w14:paraId="03B9C3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021</w:t>
      </w:r>
      <w:r w:rsidRPr="0015295D">
        <w:rPr>
          <w:rFonts w:hint="eastAsia"/>
          <w:kern w:val="0"/>
          <w:sz w:val="24"/>
        </w:rPr>
        <w:t>）</w:t>
      </w:r>
      <w:r w:rsidRPr="0015295D">
        <w:rPr>
          <w:rFonts w:hint="eastAsia"/>
          <w:kern w:val="0"/>
          <w:sz w:val="24"/>
        </w:rPr>
        <w:t>63340678</w:t>
      </w:r>
    </w:p>
    <w:p w14:paraId="08811F0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www.ajzq.com</w:t>
      </w:r>
    </w:p>
    <w:p w14:paraId="5C8FA07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5</w:t>
      </w:r>
      <w:r w:rsidRPr="0015295D">
        <w:rPr>
          <w:kern w:val="0"/>
          <w:sz w:val="24"/>
        </w:rPr>
        <w:t>1</w:t>
      </w:r>
      <w:r w:rsidRPr="0015295D">
        <w:rPr>
          <w:rFonts w:hint="eastAsia"/>
          <w:kern w:val="0"/>
          <w:sz w:val="24"/>
        </w:rPr>
        <w:t>）长城证券有限责任公司</w:t>
      </w:r>
    </w:p>
    <w:p w14:paraId="0D0CB28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住所：深圳市福田区深南大道</w:t>
      </w:r>
      <w:r w:rsidRPr="0015295D">
        <w:rPr>
          <w:rFonts w:hint="eastAsia"/>
          <w:kern w:val="0"/>
          <w:sz w:val="24"/>
        </w:rPr>
        <w:t>6008</w:t>
      </w:r>
      <w:r w:rsidRPr="0015295D">
        <w:rPr>
          <w:rFonts w:hint="eastAsia"/>
          <w:kern w:val="0"/>
          <w:sz w:val="24"/>
        </w:rPr>
        <w:t>号特区报业大厦</w:t>
      </w:r>
      <w:r w:rsidRPr="0015295D">
        <w:rPr>
          <w:rFonts w:hint="eastAsia"/>
          <w:kern w:val="0"/>
          <w:sz w:val="24"/>
        </w:rPr>
        <w:t>14</w:t>
      </w:r>
      <w:r w:rsidRPr="0015295D">
        <w:rPr>
          <w:rFonts w:hint="eastAsia"/>
          <w:kern w:val="0"/>
          <w:sz w:val="24"/>
        </w:rPr>
        <w:t>、</w:t>
      </w:r>
      <w:r w:rsidRPr="0015295D">
        <w:rPr>
          <w:rFonts w:hint="eastAsia"/>
          <w:kern w:val="0"/>
          <w:sz w:val="24"/>
        </w:rPr>
        <w:t>16</w:t>
      </w:r>
      <w:r w:rsidRPr="0015295D">
        <w:rPr>
          <w:rFonts w:hint="eastAsia"/>
          <w:kern w:val="0"/>
          <w:sz w:val="24"/>
        </w:rPr>
        <w:t>、</w:t>
      </w:r>
      <w:r w:rsidRPr="0015295D">
        <w:rPr>
          <w:rFonts w:hint="eastAsia"/>
          <w:kern w:val="0"/>
          <w:sz w:val="24"/>
        </w:rPr>
        <w:t>17</w:t>
      </w:r>
      <w:r w:rsidRPr="0015295D">
        <w:rPr>
          <w:rFonts w:hint="eastAsia"/>
          <w:kern w:val="0"/>
          <w:sz w:val="24"/>
        </w:rPr>
        <w:t>层</w:t>
      </w:r>
    </w:p>
    <w:p w14:paraId="3B2AAE9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法定代表人：黄耀华</w:t>
      </w:r>
    </w:p>
    <w:p w14:paraId="6F78380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83516289</w:t>
      </w:r>
    </w:p>
    <w:p w14:paraId="720B7E8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83516199</w:t>
      </w:r>
    </w:p>
    <w:p w14:paraId="3E02BEA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联系人：匡婷</w:t>
      </w:r>
    </w:p>
    <w:p w14:paraId="0A5958B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0755</w:t>
      </w:r>
      <w:r w:rsidRPr="0015295D">
        <w:rPr>
          <w:rFonts w:hint="eastAsia"/>
          <w:kern w:val="0"/>
          <w:sz w:val="24"/>
        </w:rPr>
        <w:t>）</w:t>
      </w:r>
      <w:r w:rsidRPr="0015295D">
        <w:rPr>
          <w:rFonts w:hint="eastAsia"/>
          <w:kern w:val="0"/>
          <w:sz w:val="24"/>
        </w:rPr>
        <w:t>33680000</w:t>
      </w:r>
      <w:r w:rsidRPr="0015295D">
        <w:rPr>
          <w:rFonts w:hint="eastAsia"/>
          <w:kern w:val="0"/>
          <w:sz w:val="24"/>
        </w:rPr>
        <w:t>，</w:t>
      </w:r>
      <w:r w:rsidRPr="0015295D">
        <w:rPr>
          <w:rFonts w:hint="eastAsia"/>
          <w:kern w:val="0"/>
          <w:sz w:val="24"/>
        </w:rPr>
        <w:t>400-6666-888</w:t>
      </w:r>
    </w:p>
    <w:p w14:paraId="20AC95C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www.cc168.com.cn</w:t>
      </w:r>
    </w:p>
    <w:p w14:paraId="17FBE45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5</w:t>
      </w:r>
      <w:r w:rsidRPr="0015295D">
        <w:rPr>
          <w:kern w:val="0"/>
          <w:sz w:val="24"/>
        </w:rPr>
        <w:t>2</w:t>
      </w:r>
      <w:r w:rsidRPr="0015295D">
        <w:rPr>
          <w:rFonts w:hint="eastAsia"/>
          <w:kern w:val="0"/>
          <w:sz w:val="24"/>
        </w:rPr>
        <w:t>）中国民族证券有限责任公司</w:t>
      </w:r>
    </w:p>
    <w:p w14:paraId="3572C12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住所：北京市西城区金融街</w:t>
      </w:r>
      <w:r w:rsidRPr="0015295D">
        <w:rPr>
          <w:rFonts w:hint="eastAsia"/>
          <w:kern w:val="0"/>
          <w:sz w:val="24"/>
        </w:rPr>
        <w:t>5</w:t>
      </w:r>
      <w:r w:rsidRPr="0015295D">
        <w:rPr>
          <w:rFonts w:hint="eastAsia"/>
          <w:kern w:val="0"/>
          <w:sz w:val="24"/>
        </w:rPr>
        <w:t>号新盛大厦</w:t>
      </w:r>
      <w:r w:rsidRPr="0015295D">
        <w:rPr>
          <w:rFonts w:hint="eastAsia"/>
          <w:kern w:val="0"/>
          <w:sz w:val="24"/>
        </w:rPr>
        <w:t>A</w:t>
      </w:r>
      <w:r w:rsidRPr="0015295D">
        <w:rPr>
          <w:rFonts w:hint="eastAsia"/>
          <w:kern w:val="0"/>
          <w:sz w:val="24"/>
        </w:rPr>
        <w:t>座</w:t>
      </w:r>
      <w:r w:rsidRPr="0015295D">
        <w:rPr>
          <w:rFonts w:hint="eastAsia"/>
          <w:kern w:val="0"/>
          <w:sz w:val="24"/>
        </w:rPr>
        <w:t>6-9</w:t>
      </w:r>
      <w:r w:rsidRPr="0015295D">
        <w:rPr>
          <w:rFonts w:hint="eastAsia"/>
          <w:kern w:val="0"/>
          <w:sz w:val="24"/>
        </w:rPr>
        <w:t>层</w:t>
      </w:r>
    </w:p>
    <w:p w14:paraId="0E68EB2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办公地址：北京市西城区金融街</w:t>
      </w:r>
      <w:r w:rsidRPr="0015295D">
        <w:rPr>
          <w:rFonts w:hint="eastAsia"/>
          <w:kern w:val="0"/>
          <w:sz w:val="24"/>
        </w:rPr>
        <w:t>5</w:t>
      </w:r>
      <w:r w:rsidRPr="0015295D">
        <w:rPr>
          <w:rFonts w:hint="eastAsia"/>
          <w:kern w:val="0"/>
          <w:sz w:val="24"/>
        </w:rPr>
        <w:t>号新盛大厦</w:t>
      </w:r>
      <w:r w:rsidRPr="0015295D">
        <w:rPr>
          <w:rFonts w:hint="eastAsia"/>
          <w:kern w:val="0"/>
          <w:sz w:val="24"/>
        </w:rPr>
        <w:t>A</w:t>
      </w:r>
      <w:r w:rsidRPr="0015295D">
        <w:rPr>
          <w:rFonts w:hint="eastAsia"/>
          <w:kern w:val="0"/>
          <w:sz w:val="24"/>
        </w:rPr>
        <w:t>座</w:t>
      </w:r>
      <w:r w:rsidRPr="0015295D">
        <w:rPr>
          <w:rFonts w:hint="eastAsia"/>
          <w:kern w:val="0"/>
          <w:sz w:val="24"/>
        </w:rPr>
        <w:t>6-9</w:t>
      </w:r>
      <w:r w:rsidRPr="0015295D">
        <w:rPr>
          <w:rFonts w:hint="eastAsia"/>
          <w:kern w:val="0"/>
          <w:sz w:val="24"/>
        </w:rPr>
        <w:t>层</w:t>
      </w:r>
    </w:p>
    <w:p w14:paraId="6A1320C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法定代表人：赵大建</w:t>
      </w:r>
    </w:p>
    <w:p w14:paraId="7ADD165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400-889-5618</w:t>
      </w:r>
    </w:p>
    <w:p w14:paraId="0EAEA2E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www.e5618.com</w:t>
      </w:r>
    </w:p>
    <w:p w14:paraId="5CAB701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5</w:t>
      </w:r>
      <w:r w:rsidRPr="0015295D">
        <w:rPr>
          <w:kern w:val="0"/>
          <w:sz w:val="24"/>
        </w:rPr>
        <w:t>3</w:t>
      </w:r>
      <w:r w:rsidRPr="0015295D">
        <w:rPr>
          <w:rFonts w:hint="eastAsia"/>
          <w:kern w:val="0"/>
          <w:sz w:val="24"/>
        </w:rPr>
        <w:t>）国金证券股份有限公司</w:t>
      </w:r>
    </w:p>
    <w:p w14:paraId="37F756A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住所：四川省成都市东城根上街</w:t>
      </w:r>
      <w:r w:rsidRPr="0015295D">
        <w:rPr>
          <w:rFonts w:hint="eastAsia"/>
          <w:kern w:val="0"/>
          <w:sz w:val="24"/>
        </w:rPr>
        <w:t>95</w:t>
      </w:r>
      <w:r w:rsidRPr="0015295D">
        <w:rPr>
          <w:rFonts w:hint="eastAsia"/>
          <w:kern w:val="0"/>
          <w:sz w:val="24"/>
        </w:rPr>
        <w:t>号</w:t>
      </w:r>
    </w:p>
    <w:p w14:paraId="26C5198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办公地址：成都市东城根上街</w:t>
      </w:r>
      <w:r w:rsidRPr="0015295D">
        <w:rPr>
          <w:rFonts w:hint="eastAsia"/>
          <w:kern w:val="0"/>
          <w:sz w:val="24"/>
        </w:rPr>
        <w:t>95</w:t>
      </w:r>
      <w:r w:rsidRPr="0015295D">
        <w:rPr>
          <w:rFonts w:hint="eastAsia"/>
          <w:kern w:val="0"/>
          <w:sz w:val="24"/>
        </w:rPr>
        <w:t>号</w:t>
      </w:r>
    </w:p>
    <w:p w14:paraId="7270C1A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法定代表人：冉云</w:t>
      </w:r>
      <w:r w:rsidRPr="0015295D">
        <w:rPr>
          <w:rFonts w:hint="eastAsia"/>
          <w:kern w:val="0"/>
          <w:sz w:val="24"/>
        </w:rPr>
        <w:t xml:space="preserve"> </w:t>
      </w:r>
    </w:p>
    <w:p w14:paraId="6AC228A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028</w:t>
      </w:r>
      <w:r w:rsidRPr="0015295D">
        <w:rPr>
          <w:rFonts w:hint="eastAsia"/>
          <w:kern w:val="0"/>
          <w:sz w:val="24"/>
        </w:rPr>
        <w:t>）</w:t>
      </w:r>
      <w:r w:rsidRPr="0015295D">
        <w:rPr>
          <w:rFonts w:hint="eastAsia"/>
          <w:kern w:val="0"/>
          <w:sz w:val="24"/>
        </w:rPr>
        <w:t>86690057</w:t>
      </w:r>
      <w:r w:rsidRPr="0015295D">
        <w:rPr>
          <w:rFonts w:hint="eastAsia"/>
          <w:kern w:val="0"/>
          <w:sz w:val="24"/>
        </w:rPr>
        <w:t>，（</w:t>
      </w:r>
      <w:r w:rsidRPr="0015295D">
        <w:rPr>
          <w:rFonts w:hint="eastAsia"/>
          <w:kern w:val="0"/>
          <w:sz w:val="24"/>
        </w:rPr>
        <w:t>028</w:t>
      </w:r>
      <w:r w:rsidRPr="0015295D">
        <w:rPr>
          <w:rFonts w:hint="eastAsia"/>
          <w:kern w:val="0"/>
          <w:sz w:val="24"/>
        </w:rPr>
        <w:t>）</w:t>
      </w:r>
      <w:r w:rsidRPr="0015295D">
        <w:rPr>
          <w:rFonts w:hint="eastAsia"/>
          <w:kern w:val="0"/>
          <w:sz w:val="24"/>
        </w:rPr>
        <w:t>86690058</w:t>
      </w:r>
    </w:p>
    <w:p w14:paraId="359EEB7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028</w:t>
      </w:r>
      <w:r w:rsidRPr="0015295D">
        <w:rPr>
          <w:rFonts w:hint="eastAsia"/>
          <w:kern w:val="0"/>
          <w:sz w:val="24"/>
        </w:rPr>
        <w:t>）</w:t>
      </w:r>
      <w:r w:rsidRPr="0015295D">
        <w:rPr>
          <w:rFonts w:hint="eastAsia"/>
          <w:kern w:val="0"/>
          <w:sz w:val="24"/>
        </w:rPr>
        <w:t>86690126</w:t>
      </w:r>
    </w:p>
    <w:p w14:paraId="2CBCB2D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联系人：刘婧漪</w:t>
      </w:r>
      <w:r w:rsidRPr="0015295D">
        <w:rPr>
          <w:rFonts w:hint="eastAsia"/>
          <w:kern w:val="0"/>
          <w:sz w:val="24"/>
        </w:rPr>
        <w:t xml:space="preserve"> </w:t>
      </w:r>
      <w:r w:rsidRPr="0015295D">
        <w:rPr>
          <w:rFonts w:hint="eastAsia"/>
          <w:kern w:val="0"/>
          <w:sz w:val="24"/>
        </w:rPr>
        <w:t>贾鹏</w:t>
      </w:r>
    </w:p>
    <w:p w14:paraId="5E259D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95310</w:t>
      </w:r>
    </w:p>
    <w:p w14:paraId="6424789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www.gjzq.com.cn</w:t>
      </w:r>
    </w:p>
    <w:p w14:paraId="66327FD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5</w:t>
      </w:r>
      <w:r w:rsidRPr="0015295D">
        <w:rPr>
          <w:kern w:val="0"/>
          <w:sz w:val="24"/>
        </w:rPr>
        <w:t>4</w:t>
      </w:r>
      <w:r w:rsidRPr="0015295D">
        <w:rPr>
          <w:rFonts w:hint="eastAsia"/>
          <w:kern w:val="0"/>
          <w:sz w:val="24"/>
        </w:rPr>
        <w:t>）方正证券股份有限公司</w:t>
      </w:r>
    </w:p>
    <w:p w14:paraId="3A5F05D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住所：湖南长沙芙蓉中路二段华侨国际大厦</w:t>
      </w:r>
      <w:r w:rsidRPr="0015295D">
        <w:rPr>
          <w:rFonts w:hint="eastAsia"/>
          <w:kern w:val="0"/>
          <w:sz w:val="24"/>
        </w:rPr>
        <w:t>22-24</w:t>
      </w:r>
      <w:r w:rsidRPr="0015295D">
        <w:rPr>
          <w:rFonts w:hint="eastAsia"/>
          <w:kern w:val="0"/>
          <w:sz w:val="24"/>
        </w:rPr>
        <w:t>层</w:t>
      </w:r>
    </w:p>
    <w:p w14:paraId="6A6EEAE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办公地址：湖南长沙芙蓉中路二段华侨国际大厦</w:t>
      </w:r>
      <w:r w:rsidRPr="0015295D">
        <w:rPr>
          <w:rFonts w:hint="eastAsia"/>
          <w:kern w:val="0"/>
          <w:sz w:val="24"/>
        </w:rPr>
        <w:t>22-24</w:t>
      </w:r>
      <w:r w:rsidRPr="0015295D">
        <w:rPr>
          <w:rFonts w:hint="eastAsia"/>
          <w:kern w:val="0"/>
          <w:sz w:val="24"/>
        </w:rPr>
        <w:t>层</w:t>
      </w:r>
    </w:p>
    <w:p w14:paraId="3C379B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法定代表人：雷杰</w:t>
      </w:r>
    </w:p>
    <w:p w14:paraId="3C5B44C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68546765</w:t>
      </w:r>
    </w:p>
    <w:p w14:paraId="146ABB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68546792</w:t>
      </w:r>
    </w:p>
    <w:p w14:paraId="5D9B4CE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联系人：徐锦福</w:t>
      </w:r>
    </w:p>
    <w:p w14:paraId="29E1B2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95571</w:t>
      </w:r>
    </w:p>
    <w:p w14:paraId="529252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www.foundersc.com</w:t>
      </w:r>
    </w:p>
    <w:p w14:paraId="5278A1C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55</w:t>
      </w:r>
      <w:r w:rsidRPr="0015295D">
        <w:rPr>
          <w:rFonts w:hint="eastAsia"/>
          <w:kern w:val="0"/>
          <w:sz w:val="24"/>
        </w:rPr>
        <w:t>）渤海证券股份有限公司</w:t>
      </w:r>
    </w:p>
    <w:p w14:paraId="78E377C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住所：天津经济技术开发区第二大街</w:t>
      </w:r>
      <w:r w:rsidRPr="0015295D">
        <w:rPr>
          <w:rFonts w:hint="eastAsia"/>
          <w:kern w:val="0"/>
          <w:sz w:val="24"/>
        </w:rPr>
        <w:t>42</w:t>
      </w:r>
      <w:r w:rsidRPr="0015295D">
        <w:rPr>
          <w:rFonts w:hint="eastAsia"/>
          <w:kern w:val="0"/>
          <w:sz w:val="24"/>
        </w:rPr>
        <w:t>号写字楼</w:t>
      </w:r>
      <w:r w:rsidRPr="0015295D">
        <w:rPr>
          <w:rFonts w:hint="eastAsia"/>
          <w:kern w:val="0"/>
          <w:sz w:val="24"/>
        </w:rPr>
        <w:t>101</w:t>
      </w:r>
      <w:r w:rsidRPr="0015295D">
        <w:rPr>
          <w:rFonts w:hint="eastAsia"/>
          <w:kern w:val="0"/>
          <w:sz w:val="24"/>
        </w:rPr>
        <w:t>室</w:t>
      </w:r>
    </w:p>
    <w:p w14:paraId="4978073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办公地址：天津市南开区宾水西道</w:t>
      </w:r>
      <w:r w:rsidRPr="0015295D">
        <w:rPr>
          <w:rFonts w:hint="eastAsia"/>
          <w:kern w:val="0"/>
          <w:sz w:val="24"/>
        </w:rPr>
        <w:t>8</w:t>
      </w:r>
      <w:r w:rsidRPr="0015295D">
        <w:rPr>
          <w:rFonts w:hint="eastAsia"/>
          <w:kern w:val="0"/>
          <w:sz w:val="24"/>
        </w:rPr>
        <w:t>号</w:t>
      </w:r>
    </w:p>
    <w:p w14:paraId="1CBA43C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法定代表人：王春峰</w:t>
      </w:r>
    </w:p>
    <w:p w14:paraId="30C68E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022</w:t>
      </w:r>
      <w:r w:rsidRPr="0015295D">
        <w:rPr>
          <w:rFonts w:hint="eastAsia"/>
          <w:kern w:val="0"/>
          <w:sz w:val="24"/>
        </w:rPr>
        <w:t>）</w:t>
      </w:r>
      <w:r w:rsidRPr="0015295D">
        <w:rPr>
          <w:rFonts w:hint="eastAsia"/>
          <w:kern w:val="0"/>
          <w:sz w:val="24"/>
        </w:rPr>
        <w:t>28451991</w:t>
      </w:r>
    </w:p>
    <w:p w14:paraId="4C48EAE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022</w:t>
      </w:r>
      <w:r w:rsidRPr="0015295D">
        <w:rPr>
          <w:rFonts w:hint="eastAsia"/>
          <w:kern w:val="0"/>
          <w:sz w:val="24"/>
        </w:rPr>
        <w:t>）</w:t>
      </w:r>
      <w:r w:rsidRPr="0015295D">
        <w:rPr>
          <w:rFonts w:hint="eastAsia"/>
          <w:kern w:val="0"/>
          <w:sz w:val="24"/>
        </w:rPr>
        <w:t>28451892</w:t>
      </w:r>
    </w:p>
    <w:p w14:paraId="24686D3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联系人：蔡霆</w:t>
      </w:r>
    </w:p>
    <w:p w14:paraId="5533CEB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400-651-5988</w:t>
      </w:r>
    </w:p>
    <w:p w14:paraId="3F8F4C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www.bhzq.com</w:t>
      </w:r>
    </w:p>
    <w:p w14:paraId="7774DA8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56</w:t>
      </w:r>
      <w:r w:rsidRPr="0015295D">
        <w:rPr>
          <w:rFonts w:hint="eastAsia"/>
          <w:kern w:val="0"/>
          <w:sz w:val="24"/>
        </w:rPr>
        <w:t>）信达证券股份有限公司</w:t>
      </w:r>
    </w:p>
    <w:p w14:paraId="58F0457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住所：北京市西城区闹市口大街</w:t>
      </w:r>
      <w:r w:rsidRPr="0015295D">
        <w:rPr>
          <w:rFonts w:hint="eastAsia"/>
          <w:kern w:val="0"/>
          <w:sz w:val="24"/>
        </w:rPr>
        <w:t>9</w:t>
      </w:r>
      <w:r w:rsidRPr="0015295D">
        <w:rPr>
          <w:rFonts w:hint="eastAsia"/>
          <w:kern w:val="0"/>
          <w:sz w:val="24"/>
        </w:rPr>
        <w:t>号院</w:t>
      </w:r>
      <w:r w:rsidRPr="0015295D">
        <w:rPr>
          <w:rFonts w:hint="eastAsia"/>
          <w:kern w:val="0"/>
          <w:sz w:val="24"/>
        </w:rPr>
        <w:t>1</w:t>
      </w:r>
      <w:r w:rsidRPr="0015295D">
        <w:rPr>
          <w:rFonts w:hint="eastAsia"/>
          <w:kern w:val="0"/>
          <w:sz w:val="24"/>
        </w:rPr>
        <w:t>号楼信达金融中心</w:t>
      </w:r>
    </w:p>
    <w:p w14:paraId="14A5803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办公地址：北京市西城区闹市口大街</w:t>
      </w:r>
      <w:r w:rsidRPr="0015295D">
        <w:rPr>
          <w:rFonts w:hint="eastAsia"/>
          <w:kern w:val="0"/>
          <w:sz w:val="24"/>
        </w:rPr>
        <w:t>9</w:t>
      </w:r>
      <w:r w:rsidRPr="0015295D">
        <w:rPr>
          <w:rFonts w:hint="eastAsia"/>
          <w:kern w:val="0"/>
          <w:sz w:val="24"/>
        </w:rPr>
        <w:t>号院</w:t>
      </w:r>
      <w:r w:rsidRPr="0015295D">
        <w:rPr>
          <w:rFonts w:hint="eastAsia"/>
          <w:kern w:val="0"/>
          <w:sz w:val="24"/>
        </w:rPr>
        <w:t>1</w:t>
      </w:r>
      <w:r w:rsidRPr="0015295D">
        <w:rPr>
          <w:rFonts w:hint="eastAsia"/>
          <w:kern w:val="0"/>
          <w:sz w:val="24"/>
        </w:rPr>
        <w:t>号楼信达金融中心</w:t>
      </w:r>
    </w:p>
    <w:p w14:paraId="2C35326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法定代表人：张志刚</w:t>
      </w:r>
    </w:p>
    <w:p w14:paraId="0FDB3A2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63081000</w:t>
      </w:r>
    </w:p>
    <w:p w14:paraId="68531F3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63081344</w:t>
      </w:r>
    </w:p>
    <w:p w14:paraId="57E0950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联系人：唐静</w:t>
      </w:r>
    </w:p>
    <w:p w14:paraId="5DC1516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95321</w:t>
      </w:r>
    </w:p>
    <w:p w14:paraId="5C5BE66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网址：</w:t>
      </w:r>
      <w:r w:rsidRPr="0015295D">
        <w:rPr>
          <w:rFonts w:hint="eastAsia"/>
          <w:kern w:val="0"/>
          <w:sz w:val="24"/>
        </w:rPr>
        <w:t>www.cindasc.com</w:t>
      </w:r>
    </w:p>
    <w:p w14:paraId="4CA2FA6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57</w:t>
      </w:r>
      <w:r w:rsidRPr="0015295D">
        <w:rPr>
          <w:rFonts w:hint="eastAsia"/>
          <w:kern w:val="0"/>
          <w:sz w:val="24"/>
        </w:rPr>
        <w:t>）东方证券股份有限公司</w:t>
      </w:r>
    </w:p>
    <w:p w14:paraId="236CF3F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住所：上海市中山南路</w:t>
      </w:r>
      <w:r w:rsidRPr="0015295D">
        <w:rPr>
          <w:rFonts w:hint="eastAsia"/>
          <w:kern w:val="0"/>
          <w:sz w:val="24"/>
        </w:rPr>
        <w:t>318</w:t>
      </w:r>
      <w:r w:rsidRPr="0015295D">
        <w:rPr>
          <w:rFonts w:hint="eastAsia"/>
          <w:kern w:val="0"/>
          <w:sz w:val="24"/>
        </w:rPr>
        <w:t>号</w:t>
      </w:r>
      <w:r w:rsidRPr="0015295D">
        <w:rPr>
          <w:rFonts w:hint="eastAsia"/>
          <w:kern w:val="0"/>
          <w:sz w:val="24"/>
        </w:rPr>
        <w:t>2</w:t>
      </w:r>
      <w:r w:rsidRPr="0015295D">
        <w:rPr>
          <w:rFonts w:hint="eastAsia"/>
          <w:kern w:val="0"/>
          <w:sz w:val="24"/>
        </w:rPr>
        <w:t>号楼</w:t>
      </w:r>
      <w:r w:rsidRPr="0015295D">
        <w:rPr>
          <w:rFonts w:hint="eastAsia"/>
          <w:kern w:val="0"/>
          <w:sz w:val="24"/>
        </w:rPr>
        <w:t>22</w:t>
      </w:r>
      <w:r w:rsidRPr="0015295D">
        <w:rPr>
          <w:rFonts w:hint="eastAsia"/>
          <w:kern w:val="0"/>
          <w:sz w:val="24"/>
        </w:rPr>
        <w:t>层</w:t>
      </w:r>
      <w:r w:rsidRPr="0015295D">
        <w:rPr>
          <w:rFonts w:hint="eastAsia"/>
          <w:kern w:val="0"/>
          <w:sz w:val="24"/>
        </w:rPr>
        <w:t>-29</w:t>
      </w:r>
      <w:r w:rsidRPr="0015295D">
        <w:rPr>
          <w:rFonts w:hint="eastAsia"/>
          <w:kern w:val="0"/>
          <w:sz w:val="24"/>
        </w:rPr>
        <w:t>层</w:t>
      </w:r>
    </w:p>
    <w:p w14:paraId="25D9486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法定代表人：王益民</w:t>
      </w:r>
    </w:p>
    <w:p w14:paraId="1BBBEEF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63325888</w:t>
      </w:r>
    </w:p>
    <w:p w14:paraId="13CC29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63326173</w:t>
      </w:r>
    </w:p>
    <w:p w14:paraId="1A66483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联系人：吴宇</w:t>
      </w:r>
    </w:p>
    <w:p w14:paraId="60EDB62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95503</w:t>
      </w:r>
    </w:p>
    <w:p w14:paraId="1A7100C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www.dfzq.com.cn</w:t>
      </w:r>
    </w:p>
    <w:p w14:paraId="7C36D41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58</w:t>
      </w:r>
      <w:r w:rsidRPr="0015295D">
        <w:rPr>
          <w:rFonts w:hint="eastAsia"/>
          <w:kern w:val="0"/>
          <w:sz w:val="24"/>
        </w:rPr>
        <w:t>）西南证券股份有限公司</w:t>
      </w:r>
    </w:p>
    <w:p w14:paraId="5E743AD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住所：重庆市江北区桥北苑</w:t>
      </w:r>
      <w:r w:rsidRPr="0015295D">
        <w:rPr>
          <w:rFonts w:hint="eastAsia"/>
          <w:kern w:val="0"/>
          <w:sz w:val="24"/>
        </w:rPr>
        <w:t>8</w:t>
      </w:r>
      <w:r w:rsidRPr="0015295D">
        <w:rPr>
          <w:rFonts w:hint="eastAsia"/>
          <w:kern w:val="0"/>
          <w:sz w:val="24"/>
        </w:rPr>
        <w:t>号</w:t>
      </w:r>
    </w:p>
    <w:p w14:paraId="2C034AD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办公地址：重庆市江北区桥北苑</w:t>
      </w:r>
      <w:r w:rsidRPr="0015295D">
        <w:rPr>
          <w:rFonts w:hint="eastAsia"/>
          <w:kern w:val="0"/>
          <w:sz w:val="24"/>
        </w:rPr>
        <w:t>8</w:t>
      </w:r>
      <w:r w:rsidRPr="0015295D">
        <w:rPr>
          <w:rFonts w:hint="eastAsia"/>
          <w:kern w:val="0"/>
          <w:sz w:val="24"/>
        </w:rPr>
        <w:t>号西南证券大厦</w:t>
      </w:r>
    </w:p>
    <w:p w14:paraId="155BCF9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法定代表人：余维佳</w:t>
      </w:r>
    </w:p>
    <w:p w14:paraId="7E36818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023</w:t>
      </w:r>
      <w:r w:rsidRPr="0015295D">
        <w:rPr>
          <w:rFonts w:hint="eastAsia"/>
          <w:kern w:val="0"/>
          <w:sz w:val="24"/>
        </w:rPr>
        <w:t>）</w:t>
      </w:r>
      <w:r w:rsidRPr="0015295D">
        <w:rPr>
          <w:rFonts w:hint="eastAsia"/>
          <w:kern w:val="0"/>
          <w:sz w:val="24"/>
        </w:rPr>
        <w:t>63786141</w:t>
      </w:r>
    </w:p>
    <w:p w14:paraId="0C141D6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023</w:t>
      </w:r>
      <w:r w:rsidRPr="0015295D">
        <w:rPr>
          <w:rFonts w:hint="eastAsia"/>
          <w:kern w:val="0"/>
          <w:sz w:val="24"/>
        </w:rPr>
        <w:t>）</w:t>
      </w:r>
      <w:r w:rsidRPr="0015295D">
        <w:rPr>
          <w:rFonts w:hint="eastAsia"/>
          <w:kern w:val="0"/>
          <w:sz w:val="24"/>
        </w:rPr>
        <w:t>63786212</w:t>
      </w:r>
    </w:p>
    <w:p w14:paraId="7AB951A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联系人：张煜</w:t>
      </w:r>
    </w:p>
    <w:p w14:paraId="327DA3C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400-809-6096</w:t>
      </w:r>
    </w:p>
    <w:p w14:paraId="19018AF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www.swsc.com.cn</w:t>
      </w:r>
    </w:p>
    <w:p w14:paraId="6B3D3F5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59</w:t>
      </w:r>
      <w:r w:rsidRPr="0015295D">
        <w:rPr>
          <w:rFonts w:hint="eastAsia"/>
          <w:kern w:val="0"/>
          <w:sz w:val="24"/>
        </w:rPr>
        <w:t>）华龙证券有限责任公司</w:t>
      </w:r>
    </w:p>
    <w:p w14:paraId="27B387A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住所：兰州市城关区东岗西路</w:t>
      </w:r>
      <w:r w:rsidRPr="0015295D">
        <w:rPr>
          <w:rFonts w:hint="eastAsia"/>
          <w:kern w:val="0"/>
          <w:sz w:val="24"/>
        </w:rPr>
        <w:t>638</w:t>
      </w:r>
      <w:r w:rsidRPr="0015295D">
        <w:rPr>
          <w:rFonts w:hint="eastAsia"/>
          <w:kern w:val="0"/>
          <w:sz w:val="24"/>
        </w:rPr>
        <w:t>号财富中心</w:t>
      </w:r>
    </w:p>
    <w:p w14:paraId="2D68018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办公地址：兰州市城关区东岗西路</w:t>
      </w:r>
      <w:r w:rsidRPr="0015295D">
        <w:rPr>
          <w:rFonts w:hint="eastAsia"/>
          <w:kern w:val="0"/>
          <w:sz w:val="24"/>
        </w:rPr>
        <w:t>638</w:t>
      </w:r>
      <w:r w:rsidRPr="0015295D">
        <w:rPr>
          <w:rFonts w:hint="eastAsia"/>
          <w:kern w:val="0"/>
          <w:sz w:val="24"/>
        </w:rPr>
        <w:t>号财富中心</w:t>
      </w:r>
    </w:p>
    <w:p w14:paraId="0A0FC5E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法定代表人：李晓安</w:t>
      </w:r>
    </w:p>
    <w:p w14:paraId="1A270BC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0931</w:t>
      </w:r>
      <w:r w:rsidRPr="0015295D">
        <w:rPr>
          <w:rFonts w:hint="eastAsia"/>
          <w:kern w:val="0"/>
          <w:sz w:val="24"/>
        </w:rPr>
        <w:t>）</w:t>
      </w:r>
      <w:r w:rsidRPr="0015295D">
        <w:rPr>
          <w:rFonts w:hint="eastAsia"/>
          <w:kern w:val="0"/>
          <w:sz w:val="24"/>
        </w:rPr>
        <w:t>4890208</w:t>
      </w:r>
    </w:p>
    <w:p w14:paraId="66FC80C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0931</w:t>
      </w:r>
      <w:r w:rsidRPr="0015295D">
        <w:rPr>
          <w:rFonts w:hint="eastAsia"/>
          <w:kern w:val="0"/>
          <w:sz w:val="24"/>
        </w:rPr>
        <w:t>）</w:t>
      </w:r>
      <w:r w:rsidRPr="0015295D">
        <w:rPr>
          <w:rFonts w:hint="eastAsia"/>
          <w:kern w:val="0"/>
          <w:sz w:val="24"/>
        </w:rPr>
        <w:t>4890628</w:t>
      </w:r>
    </w:p>
    <w:p w14:paraId="7FE4385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联系人：李昕田</w:t>
      </w:r>
    </w:p>
    <w:p w14:paraId="71514AD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4006898888</w:t>
      </w:r>
      <w:r w:rsidRPr="0015295D">
        <w:rPr>
          <w:rFonts w:hint="eastAsia"/>
          <w:kern w:val="0"/>
          <w:sz w:val="24"/>
        </w:rPr>
        <w:t>、（</w:t>
      </w:r>
      <w:r w:rsidRPr="0015295D">
        <w:rPr>
          <w:rFonts w:hint="eastAsia"/>
          <w:kern w:val="0"/>
          <w:sz w:val="24"/>
        </w:rPr>
        <w:t>0931</w:t>
      </w:r>
      <w:r w:rsidRPr="0015295D">
        <w:rPr>
          <w:rFonts w:hint="eastAsia"/>
          <w:kern w:val="0"/>
          <w:sz w:val="24"/>
        </w:rPr>
        <w:t>）</w:t>
      </w:r>
      <w:r w:rsidRPr="0015295D">
        <w:rPr>
          <w:rFonts w:hint="eastAsia"/>
          <w:kern w:val="0"/>
          <w:sz w:val="24"/>
        </w:rPr>
        <w:t>4890208</w:t>
      </w:r>
    </w:p>
    <w:p w14:paraId="56B1555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www.hlzqgs.com</w:t>
      </w:r>
    </w:p>
    <w:p w14:paraId="6C24348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6</w:t>
      </w:r>
      <w:r w:rsidRPr="0015295D">
        <w:rPr>
          <w:kern w:val="0"/>
          <w:sz w:val="24"/>
        </w:rPr>
        <w:t>0</w:t>
      </w:r>
      <w:r w:rsidRPr="0015295D">
        <w:rPr>
          <w:rFonts w:hint="eastAsia"/>
          <w:kern w:val="0"/>
          <w:sz w:val="24"/>
        </w:rPr>
        <w:t>）东兴证券股份有限公司</w:t>
      </w:r>
    </w:p>
    <w:p w14:paraId="4400599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w:t>
      </w:r>
      <w:r w:rsidRPr="0015295D">
        <w:rPr>
          <w:rFonts w:hint="eastAsia"/>
          <w:kern w:val="0"/>
          <w:sz w:val="24"/>
        </w:rPr>
        <w:t>5</w:t>
      </w:r>
      <w:r w:rsidRPr="0015295D">
        <w:rPr>
          <w:rFonts w:hint="eastAsia"/>
          <w:kern w:val="0"/>
          <w:sz w:val="24"/>
        </w:rPr>
        <w:t>号新盛大厦</w:t>
      </w:r>
      <w:r w:rsidRPr="0015295D">
        <w:rPr>
          <w:rFonts w:hint="eastAsia"/>
          <w:kern w:val="0"/>
          <w:sz w:val="24"/>
        </w:rPr>
        <w:t>B</w:t>
      </w:r>
      <w:r w:rsidRPr="0015295D">
        <w:rPr>
          <w:rFonts w:hint="eastAsia"/>
          <w:kern w:val="0"/>
          <w:sz w:val="24"/>
        </w:rPr>
        <w:t>座</w:t>
      </w:r>
      <w:r w:rsidRPr="0015295D">
        <w:rPr>
          <w:rFonts w:hint="eastAsia"/>
          <w:kern w:val="0"/>
          <w:sz w:val="24"/>
        </w:rPr>
        <w:t>12-15</w:t>
      </w:r>
      <w:r w:rsidRPr="0015295D">
        <w:rPr>
          <w:rFonts w:hint="eastAsia"/>
          <w:kern w:val="0"/>
          <w:sz w:val="24"/>
        </w:rPr>
        <w:t>层</w:t>
      </w:r>
    </w:p>
    <w:p w14:paraId="5C7AC0F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法定代表人：徐勇力</w:t>
      </w:r>
    </w:p>
    <w:p w14:paraId="6C4990E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66555316</w:t>
      </w:r>
    </w:p>
    <w:p w14:paraId="5D48F19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66555246</w:t>
      </w:r>
    </w:p>
    <w:p w14:paraId="5268270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联系人：汤漫川</w:t>
      </w:r>
    </w:p>
    <w:p w14:paraId="00AF4D0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400-8888-993</w:t>
      </w:r>
    </w:p>
    <w:p w14:paraId="602BED6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www.dxzq.net</w:t>
      </w:r>
    </w:p>
    <w:p w14:paraId="1040323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6</w:t>
      </w:r>
      <w:r w:rsidRPr="0015295D">
        <w:rPr>
          <w:kern w:val="0"/>
          <w:sz w:val="24"/>
        </w:rPr>
        <w:t>1</w:t>
      </w:r>
      <w:r w:rsidRPr="0015295D">
        <w:rPr>
          <w:rFonts w:hint="eastAsia"/>
          <w:kern w:val="0"/>
          <w:sz w:val="24"/>
        </w:rPr>
        <w:t>）华福证券有限责任公司</w:t>
      </w:r>
    </w:p>
    <w:p w14:paraId="09D2143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住所：福州市五四路</w:t>
      </w:r>
      <w:r w:rsidRPr="0015295D">
        <w:rPr>
          <w:rFonts w:hint="eastAsia"/>
          <w:kern w:val="0"/>
          <w:sz w:val="24"/>
        </w:rPr>
        <w:t>157</w:t>
      </w:r>
      <w:r w:rsidRPr="0015295D">
        <w:rPr>
          <w:rFonts w:hint="eastAsia"/>
          <w:kern w:val="0"/>
          <w:sz w:val="24"/>
        </w:rPr>
        <w:t>号新天地大厦</w:t>
      </w:r>
      <w:r w:rsidRPr="0015295D">
        <w:rPr>
          <w:rFonts w:hint="eastAsia"/>
          <w:kern w:val="0"/>
          <w:sz w:val="24"/>
        </w:rPr>
        <w:t>7</w:t>
      </w:r>
      <w:r w:rsidRPr="0015295D">
        <w:rPr>
          <w:rFonts w:hint="eastAsia"/>
          <w:kern w:val="0"/>
          <w:sz w:val="24"/>
        </w:rPr>
        <w:t>、</w:t>
      </w:r>
      <w:r w:rsidRPr="0015295D">
        <w:rPr>
          <w:rFonts w:hint="eastAsia"/>
          <w:kern w:val="0"/>
          <w:sz w:val="24"/>
        </w:rPr>
        <w:t>8</w:t>
      </w:r>
      <w:r w:rsidRPr="0015295D">
        <w:rPr>
          <w:rFonts w:hint="eastAsia"/>
          <w:kern w:val="0"/>
          <w:sz w:val="24"/>
        </w:rPr>
        <w:t>层</w:t>
      </w:r>
    </w:p>
    <w:p w14:paraId="5B5F0F7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办公地址：福州市五四路新天地大厦</w:t>
      </w:r>
      <w:r w:rsidRPr="0015295D">
        <w:rPr>
          <w:rFonts w:hint="eastAsia"/>
          <w:kern w:val="0"/>
          <w:sz w:val="24"/>
        </w:rPr>
        <w:t>7</w:t>
      </w:r>
      <w:r w:rsidRPr="0015295D">
        <w:rPr>
          <w:rFonts w:hint="eastAsia"/>
          <w:kern w:val="0"/>
          <w:sz w:val="24"/>
        </w:rPr>
        <w:t>至</w:t>
      </w:r>
      <w:r w:rsidRPr="0015295D">
        <w:rPr>
          <w:rFonts w:hint="eastAsia"/>
          <w:kern w:val="0"/>
          <w:sz w:val="24"/>
        </w:rPr>
        <w:t>10</w:t>
      </w:r>
      <w:r w:rsidRPr="0015295D">
        <w:rPr>
          <w:rFonts w:hint="eastAsia"/>
          <w:kern w:val="0"/>
          <w:sz w:val="24"/>
        </w:rPr>
        <w:t>层</w:t>
      </w:r>
    </w:p>
    <w:p w14:paraId="68E262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法定代表人：黄金琳</w:t>
      </w:r>
    </w:p>
    <w:p w14:paraId="4FF6949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0591</w:t>
      </w:r>
      <w:r w:rsidRPr="0015295D">
        <w:rPr>
          <w:rFonts w:hint="eastAsia"/>
          <w:kern w:val="0"/>
          <w:sz w:val="24"/>
        </w:rPr>
        <w:t>）</w:t>
      </w:r>
      <w:r w:rsidRPr="0015295D">
        <w:rPr>
          <w:rFonts w:hint="eastAsia"/>
          <w:kern w:val="0"/>
          <w:sz w:val="24"/>
        </w:rPr>
        <w:t>87383623</w:t>
      </w:r>
    </w:p>
    <w:p w14:paraId="41AE5CF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0591</w:t>
      </w:r>
      <w:r w:rsidRPr="0015295D">
        <w:rPr>
          <w:rFonts w:hint="eastAsia"/>
          <w:kern w:val="0"/>
          <w:sz w:val="24"/>
        </w:rPr>
        <w:t>）</w:t>
      </w:r>
      <w:r w:rsidRPr="0015295D">
        <w:rPr>
          <w:rFonts w:hint="eastAsia"/>
          <w:kern w:val="0"/>
          <w:sz w:val="24"/>
        </w:rPr>
        <w:t>87383610</w:t>
      </w:r>
    </w:p>
    <w:p w14:paraId="593029F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0591</w:t>
      </w:r>
      <w:r w:rsidRPr="0015295D">
        <w:rPr>
          <w:rFonts w:hint="eastAsia"/>
          <w:kern w:val="0"/>
          <w:sz w:val="24"/>
        </w:rPr>
        <w:t>）</w:t>
      </w:r>
      <w:r w:rsidRPr="0015295D">
        <w:rPr>
          <w:rFonts w:hint="eastAsia"/>
          <w:kern w:val="0"/>
          <w:sz w:val="24"/>
        </w:rPr>
        <w:t>96326</w:t>
      </w:r>
    </w:p>
    <w:p w14:paraId="27C7E81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www.hfzq.com.cn</w:t>
      </w:r>
    </w:p>
    <w:p w14:paraId="3B1E922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6</w:t>
      </w:r>
      <w:r w:rsidRPr="0015295D">
        <w:rPr>
          <w:kern w:val="0"/>
          <w:sz w:val="24"/>
        </w:rPr>
        <w:t>2</w:t>
      </w:r>
      <w:r w:rsidRPr="0015295D">
        <w:rPr>
          <w:rFonts w:hint="eastAsia"/>
          <w:kern w:val="0"/>
          <w:sz w:val="24"/>
        </w:rPr>
        <w:t>）华融证券股份有限公司</w:t>
      </w:r>
    </w:p>
    <w:p w14:paraId="1ED9513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住所：北京市西城区金融大街</w:t>
      </w:r>
      <w:r w:rsidRPr="0015295D">
        <w:rPr>
          <w:rFonts w:hint="eastAsia"/>
          <w:kern w:val="0"/>
          <w:sz w:val="24"/>
        </w:rPr>
        <w:t>8</w:t>
      </w:r>
      <w:r w:rsidRPr="0015295D">
        <w:rPr>
          <w:rFonts w:hint="eastAsia"/>
          <w:kern w:val="0"/>
          <w:sz w:val="24"/>
        </w:rPr>
        <w:t>号</w:t>
      </w:r>
    </w:p>
    <w:p w14:paraId="120E42B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办公地址：北京市西城区金融大街</w:t>
      </w:r>
      <w:r w:rsidRPr="0015295D">
        <w:rPr>
          <w:rFonts w:hint="eastAsia"/>
          <w:kern w:val="0"/>
          <w:sz w:val="24"/>
        </w:rPr>
        <w:t>8</w:t>
      </w:r>
      <w:r w:rsidRPr="0015295D">
        <w:rPr>
          <w:rFonts w:hint="eastAsia"/>
          <w:kern w:val="0"/>
          <w:sz w:val="24"/>
        </w:rPr>
        <w:t>号</w:t>
      </w:r>
    </w:p>
    <w:p w14:paraId="4821364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法定代表人：宋德清</w:t>
      </w:r>
    </w:p>
    <w:p w14:paraId="3D2B06B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58568235</w:t>
      </w:r>
    </w:p>
    <w:p w14:paraId="36ACC58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58568062</w:t>
      </w:r>
    </w:p>
    <w:p w14:paraId="1D220D2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联系人：黄恒</w:t>
      </w:r>
    </w:p>
    <w:p w14:paraId="3E6068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010</w:t>
      </w:r>
      <w:r w:rsidRPr="0015295D">
        <w:rPr>
          <w:rFonts w:hint="eastAsia"/>
          <w:kern w:val="0"/>
          <w:sz w:val="24"/>
        </w:rPr>
        <w:t>）</w:t>
      </w:r>
      <w:r w:rsidRPr="0015295D">
        <w:rPr>
          <w:rFonts w:hint="eastAsia"/>
          <w:kern w:val="0"/>
          <w:sz w:val="24"/>
        </w:rPr>
        <w:t>58568118</w:t>
      </w:r>
    </w:p>
    <w:p w14:paraId="138FA82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www.hrsec.com.cn</w:t>
      </w:r>
    </w:p>
    <w:p w14:paraId="09328BC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rFonts w:hint="eastAsia"/>
          <w:kern w:val="0"/>
          <w:sz w:val="24"/>
        </w:rPr>
        <w:t>6</w:t>
      </w:r>
      <w:r w:rsidRPr="0015295D">
        <w:rPr>
          <w:kern w:val="0"/>
          <w:sz w:val="24"/>
        </w:rPr>
        <w:t>3</w:t>
      </w:r>
      <w:r w:rsidRPr="0015295D">
        <w:rPr>
          <w:rFonts w:hint="eastAsia"/>
          <w:kern w:val="0"/>
          <w:sz w:val="24"/>
        </w:rPr>
        <w:t>）中原证券股份有限公司</w:t>
      </w:r>
    </w:p>
    <w:p w14:paraId="7329203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住所：郑州市郑东新区商务外环路</w:t>
      </w:r>
      <w:r w:rsidRPr="0015295D">
        <w:rPr>
          <w:rFonts w:hint="eastAsia"/>
          <w:kern w:val="0"/>
          <w:sz w:val="24"/>
        </w:rPr>
        <w:t>10</w:t>
      </w:r>
      <w:r w:rsidRPr="0015295D">
        <w:rPr>
          <w:rFonts w:hint="eastAsia"/>
          <w:kern w:val="0"/>
          <w:sz w:val="24"/>
        </w:rPr>
        <w:t>号</w:t>
      </w:r>
    </w:p>
    <w:p w14:paraId="0BC4DB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法定代表人：菅明军</w:t>
      </w:r>
    </w:p>
    <w:p w14:paraId="1A35208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联系人：程月艳</w:t>
      </w:r>
      <w:r w:rsidRPr="0015295D">
        <w:rPr>
          <w:rFonts w:hint="eastAsia"/>
          <w:kern w:val="0"/>
          <w:sz w:val="24"/>
        </w:rPr>
        <w:t xml:space="preserve">  </w:t>
      </w:r>
      <w:r w:rsidRPr="0015295D">
        <w:rPr>
          <w:rFonts w:hint="eastAsia"/>
          <w:kern w:val="0"/>
          <w:sz w:val="24"/>
        </w:rPr>
        <w:t>范春艳</w:t>
      </w:r>
    </w:p>
    <w:p w14:paraId="032DE5A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联系电话：（</w:t>
      </w:r>
      <w:r w:rsidRPr="0015295D">
        <w:rPr>
          <w:rFonts w:hint="eastAsia"/>
          <w:kern w:val="0"/>
          <w:sz w:val="24"/>
        </w:rPr>
        <w:t>0371</w:t>
      </w:r>
      <w:r w:rsidRPr="0015295D">
        <w:rPr>
          <w:rFonts w:hint="eastAsia"/>
          <w:kern w:val="0"/>
          <w:sz w:val="24"/>
        </w:rPr>
        <w:t>）</w:t>
      </w:r>
      <w:r w:rsidRPr="0015295D">
        <w:rPr>
          <w:rFonts w:hint="eastAsia"/>
          <w:kern w:val="0"/>
          <w:sz w:val="24"/>
        </w:rPr>
        <w:t>69099882</w:t>
      </w:r>
    </w:p>
    <w:p w14:paraId="12D05F9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联系传真：（</w:t>
      </w:r>
      <w:r w:rsidRPr="0015295D">
        <w:rPr>
          <w:rFonts w:hint="eastAsia"/>
          <w:kern w:val="0"/>
          <w:sz w:val="24"/>
        </w:rPr>
        <w:t>0371</w:t>
      </w:r>
      <w:r w:rsidRPr="0015295D">
        <w:rPr>
          <w:rFonts w:hint="eastAsia"/>
          <w:kern w:val="0"/>
          <w:sz w:val="24"/>
        </w:rPr>
        <w:t>）</w:t>
      </w:r>
      <w:r w:rsidRPr="0015295D">
        <w:rPr>
          <w:rFonts w:hint="eastAsia"/>
          <w:kern w:val="0"/>
          <w:sz w:val="24"/>
        </w:rPr>
        <w:t xml:space="preserve">65585899                                         </w:t>
      </w:r>
    </w:p>
    <w:p w14:paraId="5EEFB32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客服电话：</w:t>
      </w:r>
      <w:r w:rsidRPr="0015295D">
        <w:rPr>
          <w:rFonts w:hint="eastAsia"/>
          <w:kern w:val="0"/>
          <w:sz w:val="24"/>
        </w:rPr>
        <w:t xml:space="preserve">95377                                                            </w:t>
      </w:r>
    </w:p>
    <w:p w14:paraId="2CB85F0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www.ccnew.com</w:t>
      </w:r>
    </w:p>
    <w:p w14:paraId="38220EB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64</w:t>
      </w:r>
      <w:r w:rsidRPr="0015295D">
        <w:rPr>
          <w:rFonts w:hint="eastAsia"/>
          <w:kern w:val="0"/>
          <w:sz w:val="24"/>
        </w:rPr>
        <w:t>）天相投资顾问有限公司</w:t>
      </w:r>
    </w:p>
    <w:p w14:paraId="0D9B82C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住所：北京市西城区金融街</w:t>
      </w:r>
      <w:r w:rsidRPr="0015295D">
        <w:rPr>
          <w:rFonts w:hint="eastAsia"/>
          <w:kern w:val="0"/>
          <w:sz w:val="24"/>
        </w:rPr>
        <w:t>19</w:t>
      </w:r>
      <w:r w:rsidRPr="0015295D">
        <w:rPr>
          <w:rFonts w:hint="eastAsia"/>
          <w:kern w:val="0"/>
          <w:sz w:val="24"/>
        </w:rPr>
        <w:t>号富凯大厦</w:t>
      </w:r>
      <w:r w:rsidRPr="0015295D">
        <w:rPr>
          <w:rFonts w:hint="eastAsia"/>
          <w:kern w:val="0"/>
          <w:sz w:val="24"/>
        </w:rPr>
        <w:t>B</w:t>
      </w:r>
      <w:r w:rsidRPr="0015295D">
        <w:rPr>
          <w:rFonts w:hint="eastAsia"/>
          <w:kern w:val="0"/>
          <w:sz w:val="24"/>
        </w:rPr>
        <w:t>座</w:t>
      </w:r>
      <w:r w:rsidRPr="0015295D">
        <w:rPr>
          <w:rFonts w:hint="eastAsia"/>
          <w:kern w:val="0"/>
          <w:sz w:val="24"/>
        </w:rPr>
        <w:t>701</w:t>
      </w:r>
    </w:p>
    <w:p w14:paraId="21F4251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办公地址：北京市西城区新街口外大街</w:t>
      </w:r>
      <w:r w:rsidRPr="0015295D">
        <w:rPr>
          <w:rFonts w:hint="eastAsia"/>
          <w:kern w:val="0"/>
          <w:sz w:val="24"/>
        </w:rPr>
        <w:t>28</w:t>
      </w:r>
      <w:r w:rsidRPr="0015295D">
        <w:rPr>
          <w:rFonts w:hint="eastAsia"/>
          <w:kern w:val="0"/>
          <w:sz w:val="24"/>
        </w:rPr>
        <w:t>号</w:t>
      </w:r>
      <w:r w:rsidRPr="0015295D">
        <w:rPr>
          <w:rFonts w:hint="eastAsia"/>
          <w:kern w:val="0"/>
          <w:sz w:val="24"/>
        </w:rPr>
        <w:t>C</w:t>
      </w:r>
      <w:r w:rsidRPr="0015295D">
        <w:rPr>
          <w:rFonts w:hint="eastAsia"/>
          <w:kern w:val="0"/>
          <w:sz w:val="24"/>
        </w:rPr>
        <w:t>座</w:t>
      </w:r>
      <w:r w:rsidRPr="0015295D">
        <w:rPr>
          <w:rFonts w:hint="eastAsia"/>
          <w:kern w:val="0"/>
          <w:sz w:val="24"/>
        </w:rPr>
        <w:t>5</w:t>
      </w:r>
      <w:r w:rsidRPr="0015295D">
        <w:rPr>
          <w:rFonts w:hint="eastAsia"/>
          <w:kern w:val="0"/>
          <w:sz w:val="24"/>
        </w:rPr>
        <w:t>层</w:t>
      </w:r>
    </w:p>
    <w:p w14:paraId="2E40C52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法定代表人：林义相</w:t>
      </w:r>
    </w:p>
    <w:p w14:paraId="05D8D13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66045529</w:t>
      </w:r>
    </w:p>
    <w:p w14:paraId="69DF3FF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66045518</w:t>
      </w:r>
    </w:p>
    <w:p w14:paraId="34A4B7E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联系人：尹伶</w:t>
      </w:r>
    </w:p>
    <w:p w14:paraId="2E30BB7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010</w:t>
      </w:r>
      <w:r w:rsidRPr="0015295D">
        <w:rPr>
          <w:rFonts w:hint="eastAsia"/>
          <w:kern w:val="0"/>
          <w:sz w:val="24"/>
        </w:rPr>
        <w:t>）</w:t>
      </w:r>
      <w:r w:rsidRPr="0015295D">
        <w:rPr>
          <w:rFonts w:hint="eastAsia"/>
          <w:kern w:val="0"/>
          <w:sz w:val="24"/>
        </w:rPr>
        <w:t>66045678</w:t>
      </w:r>
    </w:p>
    <w:p w14:paraId="1E9593B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http://www.txsec.com</w:t>
      </w:r>
      <w:r w:rsidRPr="0015295D">
        <w:rPr>
          <w:rFonts w:hint="eastAsia"/>
          <w:kern w:val="0"/>
          <w:sz w:val="24"/>
        </w:rPr>
        <w:t>，</w:t>
      </w:r>
      <w:r w:rsidRPr="0015295D">
        <w:rPr>
          <w:rFonts w:hint="eastAsia"/>
          <w:kern w:val="0"/>
          <w:sz w:val="24"/>
        </w:rPr>
        <w:t>www.jjm.com.cn</w:t>
      </w:r>
    </w:p>
    <w:p w14:paraId="6B4F82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65</w:t>
      </w:r>
      <w:r w:rsidRPr="0015295D">
        <w:rPr>
          <w:rFonts w:hint="eastAsia"/>
          <w:kern w:val="0"/>
          <w:sz w:val="24"/>
        </w:rPr>
        <w:t>）联讯证券股份有限公司</w:t>
      </w:r>
    </w:p>
    <w:p w14:paraId="6445D8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w:t>
      </w:r>
      <w:r w:rsidRPr="0015295D">
        <w:rPr>
          <w:rFonts w:hint="eastAsia"/>
          <w:kern w:val="0"/>
          <w:sz w:val="24"/>
        </w:rPr>
        <w:t xml:space="preserve"> </w:t>
      </w:r>
      <w:r w:rsidRPr="0015295D">
        <w:rPr>
          <w:rFonts w:hint="eastAsia"/>
          <w:kern w:val="0"/>
          <w:sz w:val="24"/>
        </w:rPr>
        <w:t>惠州市江北东江三路</w:t>
      </w:r>
      <w:r w:rsidRPr="0015295D">
        <w:rPr>
          <w:rFonts w:hint="eastAsia"/>
          <w:kern w:val="0"/>
          <w:sz w:val="24"/>
        </w:rPr>
        <w:t>55</w:t>
      </w:r>
      <w:r w:rsidRPr="0015295D">
        <w:rPr>
          <w:rFonts w:hint="eastAsia"/>
          <w:kern w:val="0"/>
          <w:sz w:val="24"/>
        </w:rPr>
        <w:t>号广播电视新闻中心西面一层大堂和三、四层</w:t>
      </w:r>
    </w:p>
    <w:p w14:paraId="66935AB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办公地址：惠州市江北东江三路</w:t>
      </w:r>
      <w:r w:rsidRPr="0015295D">
        <w:rPr>
          <w:rFonts w:hint="eastAsia"/>
          <w:kern w:val="0"/>
          <w:sz w:val="24"/>
        </w:rPr>
        <w:t>55</w:t>
      </w:r>
      <w:r w:rsidRPr="0015295D">
        <w:rPr>
          <w:rFonts w:hint="eastAsia"/>
          <w:kern w:val="0"/>
          <w:sz w:val="24"/>
        </w:rPr>
        <w:t>号广播电视新闻中心西面一层大堂和三、四层</w:t>
      </w:r>
    </w:p>
    <w:p w14:paraId="3E0B34D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法定代表人：徐刚</w:t>
      </w:r>
    </w:p>
    <w:p w14:paraId="4EF6A4D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 xml:space="preserve">33606736 </w:t>
      </w:r>
    </w:p>
    <w:p w14:paraId="671FE28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 xml:space="preserve">33606760 </w:t>
      </w:r>
    </w:p>
    <w:p w14:paraId="4D41C42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联系人：陈思</w:t>
      </w:r>
      <w:r w:rsidRPr="0015295D">
        <w:rPr>
          <w:rFonts w:hint="eastAsia"/>
          <w:kern w:val="0"/>
          <w:sz w:val="24"/>
        </w:rPr>
        <w:t xml:space="preserve"> </w:t>
      </w:r>
    </w:p>
    <w:p w14:paraId="6F101DE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95564</w:t>
      </w:r>
    </w:p>
    <w:p w14:paraId="5859320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www.lxzq.com.cn</w:t>
      </w:r>
    </w:p>
    <w:p w14:paraId="70E0955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66</w:t>
      </w:r>
      <w:r w:rsidRPr="0015295D">
        <w:rPr>
          <w:rFonts w:hint="eastAsia"/>
          <w:kern w:val="0"/>
          <w:sz w:val="24"/>
        </w:rPr>
        <w:t>）华西证券股份有限公司</w:t>
      </w:r>
    </w:p>
    <w:p w14:paraId="72CE65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住所：四川省成都市高新区天府二街</w:t>
      </w:r>
      <w:r w:rsidRPr="0015295D">
        <w:rPr>
          <w:rFonts w:hint="eastAsia"/>
          <w:kern w:val="0"/>
          <w:sz w:val="24"/>
        </w:rPr>
        <w:t>198</w:t>
      </w:r>
      <w:r w:rsidRPr="0015295D">
        <w:rPr>
          <w:rFonts w:hint="eastAsia"/>
          <w:kern w:val="0"/>
          <w:sz w:val="24"/>
        </w:rPr>
        <w:t>号华西证券大厦</w:t>
      </w:r>
    </w:p>
    <w:p w14:paraId="731D935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办公地址：四川省成都市高新区天府二街</w:t>
      </w:r>
      <w:r w:rsidRPr="0015295D">
        <w:rPr>
          <w:rFonts w:hint="eastAsia"/>
          <w:kern w:val="0"/>
          <w:sz w:val="24"/>
        </w:rPr>
        <w:t>198</w:t>
      </w:r>
      <w:r w:rsidRPr="0015295D">
        <w:rPr>
          <w:rFonts w:hint="eastAsia"/>
          <w:kern w:val="0"/>
          <w:sz w:val="24"/>
        </w:rPr>
        <w:t>号华西证券大厦</w:t>
      </w:r>
    </w:p>
    <w:p w14:paraId="50AAB0A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法定代表人：杨炯洋</w:t>
      </w:r>
    </w:p>
    <w:p w14:paraId="3F4798C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028</w:t>
      </w:r>
      <w:r w:rsidRPr="0015295D">
        <w:rPr>
          <w:rFonts w:hint="eastAsia"/>
          <w:kern w:val="0"/>
          <w:sz w:val="24"/>
        </w:rPr>
        <w:t>）</w:t>
      </w:r>
      <w:r w:rsidRPr="0015295D">
        <w:rPr>
          <w:rFonts w:hint="eastAsia"/>
          <w:kern w:val="0"/>
          <w:sz w:val="24"/>
        </w:rPr>
        <w:t>86135991</w:t>
      </w:r>
    </w:p>
    <w:p w14:paraId="38BC3D1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028</w:t>
      </w:r>
      <w:r w:rsidRPr="0015295D">
        <w:rPr>
          <w:rFonts w:hint="eastAsia"/>
          <w:kern w:val="0"/>
          <w:sz w:val="24"/>
        </w:rPr>
        <w:t>）</w:t>
      </w:r>
      <w:r w:rsidRPr="0015295D">
        <w:rPr>
          <w:rFonts w:hint="eastAsia"/>
          <w:kern w:val="0"/>
          <w:sz w:val="24"/>
        </w:rPr>
        <w:t>86150400</w:t>
      </w:r>
    </w:p>
    <w:p w14:paraId="28817E4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联系人：周志茹</w:t>
      </w:r>
    </w:p>
    <w:p w14:paraId="0AD6C74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客户服务电话：</w:t>
      </w:r>
      <w:r w:rsidRPr="0015295D">
        <w:rPr>
          <w:rFonts w:hint="eastAsia"/>
          <w:kern w:val="0"/>
          <w:sz w:val="24"/>
        </w:rPr>
        <w:t>95584</w:t>
      </w:r>
    </w:p>
    <w:p w14:paraId="6CA7EC4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 xml:space="preserve">www.hx168.com.cn </w:t>
      </w:r>
    </w:p>
    <w:p w14:paraId="012102F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w:t>
      </w:r>
      <w:r w:rsidRPr="0015295D">
        <w:rPr>
          <w:rFonts w:hint="eastAsia"/>
          <w:kern w:val="0"/>
          <w:sz w:val="24"/>
        </w:rPr>
        <w:t>7</w:t>
      </w:r>
      <w:r w:rsidRPr="0015295D">
        <w:rPr>
          <w:rFonts w:hint="eastAsia"/>
          <w:kern w:val="0"/>
          <w:sz w:val="24"/>
        </w:rPr>
        <w:t>）中信期货有限公司</w:t>
      </w:r>
    </w:p>
    <w:p w14:paraId="6A7B92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住所：深圳市福田区中心三路</w:t>
      </w:r>
      <w:r w:rsidRPr="0015295D">
        <w:rPr>
          <w:rFonts w:hint="eastAsia"/>
          <w:kern w:val="0"/>
          <w:sz w:val="24"/>
        </w:rPr>
        <w:t>8</w:t>
      </w:r>
      <w:r w:rsidRPr="0015295D">
        <w:rPr>
          <w:rFonts w:hint="eastAsia"/>
          <w:kern w:val="0"/>
          <w:sz w:val="24"/>
        </w:rPr>
        <w:t>号卓越时代广场（二期）北座</w:t>
      </w:r>
      <w:r w:rsidRPr="0015295D">
        <w:rPr>
          <w:rFonts w:hint="eastAsia"/>
          <w:kern w:val="0"/>
          <w:sz w:val="24"/>
        </w:rPr>
        <w:t>13</w:t>
      </w:r>
      <w:r w:rsidRPr="0015295D">
        <w:rPr>
          <w:rFonts w:hint="eastAsia"/>
          <w:kern w:val="0"/>
          <w:sz w:val="24"/>
        </w:rPr>
        <w:t>层</w:t>
      </w:r>
      <w:r w:rsidRPr="0015295D">
        <w:rPr>
          <w:rFonts w:hint="eastAsia"/>
          <w:kern w:val="0"/>
          <w:sz w:val="24"/>
        </w:rPr>
        <w:t>1301-1305</w:t>
      </w:r>
      <w:r w:rsidRPr="0015295D">
        <w:rPr>
          <w:rFonts w:hint="eastAsia"/>
          <w:kern w:val="0"/>
          <w:sz w:val="24"/>
        </w:rPr>
        <w:t>室、</w:t>
      </w:r>
      <w:r w:rsidRPr="0015295D">
        <w:rPr>
          <w:rFonts w:hint="eastAsia"/>
          <w:kern w:val="0"/>
          <w:sz w:val="24"/>
        </w:rPr>
        <w:t>14</w:t>
      </w:r>
      <w:r w:rsidRPr="0015295D">
        <w:rPr>
          <w:rFonts w:hint="eastAsia"/>
          <w:kern w:val="0"/>
          <w:sz w:val="24"/>
        </w:rPr>
        <w:t>层</w:t>
      </w:r>
    </w:p>
    <w:p w14:paraId="21A3970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办公地址：深圳市福田区中心三路</w:t>
      </w:r>
      <w:r w:rsidRPr="0015295D">
        <w:rPr>
          <w:rFonts w:hint="eastAsia"/>
          <w:kern w:val="0"/>
          <w:sz w:val="24"/>
        </w:rPr>
        <w:t>8</w:t>
      </w:r>
      <w:r w:rsidRPr="0015295D">
        <w:rPr>
          <w:rFonts w:hint="eastAsia"/>
          <w:kern w:val="0"/>
          <w:sz w:val="24"/>
        </w:rPr>
        <w:t>号卓越时代广场（二期）北座</w:t>
      </w:r>
      <w:r w:rsidRPr="0015295D">
        <w:rPr>
          <w:rFonts w:hint="eastAsia"/>
          <w:kern w:val="0"/>
          <w:sz w:val="24"/>
        </w:rPr>
        <w:t>13</w:t>
      </w:r>
      <w:r w:rsidRPr="0015295D">
        <w:rPr>
          <w:rFonts w:hint="eastAsia"/>
          <w:kern w:val="0"/>
          <w:sz w:val="24"/>
        </w:rPr>
        <w:t>层</w:t>
      </w:r>
      <w:r w:rsidRPr="0015295D">
        <w:rPr>
          <w:rFonts w:hint="eastAsia"/>
          <w:kern w:val="0"/>
          <w:sz w:val="24"/>
        </w:rPr>
        <w:t>1301-1305</w:t>
      </w:r>
      <w:r w:rsidRPr="0015295D">
        <w:rPr>
          <w:rFonts w:hint="eastAsia"/>
          <w:kern w:val="0"/>
          <w:sz w:val="24"/>
        </w:rPr>
        <w:t>室、</w:t>
      </w:r>
      <w:r w:rsidRPr="0015295D">
        <w:rPr>
          <w:rFonts w:hint="eastAsia"/>
          <w:kern w:val="0"/>
          <w:sz w:val="24"/>
        </w:rPr>
        <w:t>14</w:t>
      </w:r>
      <w:r w:rsidRPr="0015295D">
        <w:rPr>
          <w:rFonts w:hint="eastAsia"/>
          <w:kern w:val="0"/>
          <w:sz w:val="24"/>
        </w:rPr>
        <w:t>层</w:t>
      </w:r>
    </w:p>
    <w:p w14:paraId="1BE59BD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法定代表人：张皓</w:t>
      </w:r>
    </w:p>
    <w:p w14:paraId="52987F1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23953913</w:t>
      </w:r>
    </w:p>
    <w:p w14:paraId="3F4F81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83217421</w:t>
      </w:r>
    </w:p>
    <w:p w14:paraId="682B9CE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洪诚</w:t>
      </w:r>
    </w:p>
    <w:p w14:paraId="6C3021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400-990-8826</w:t>
      </w:r>
    </w:p>
    <w:p w14:paraId="0D8F049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www.citicsf.com</w:t>
      </w:r>
    </w:p>
    <w:p w14:paraId="42B07D8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w:t>
      </w:r>
      <w:r w:rsidRPr="0015295D">
        <w:rPr>
          <w:rFonts w:hint="eastAsia"/>
          <w:kern w:val="0"/>
          <w:sz w:val="24"/>
        </w:rPr>
        <w:t>8</w:t>
      </w:r>
      <w:r w:rsidRPr="0015295D">
        <w:rPr>
          <w:rFonts w:hint="eastAsia"/>
          <w:kern w:val="0"/>
          <w:sz w:val="24"/>
        </w:rPr>
        <w:t>）杭州数米基金销售有限公司</w:t>
      </w:r>
    </w:p>
    <w:p w14:paraId="07CBBDD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住所：杭州市余杭区仓前街道海曙路东</w:t>
      </w:r>
      <w:r w:rsidRPr="0015295D">
        <w:rPr>
          <w:rFonts w:hint="eastAsia"/>
          <w:kern w:val="0"/>
          <w:sz w:val="24"/>
        </w:rPr>
        <w:t>2</w:t>
      </w:r>
      <w:r w:rsidRPr="0015295D">
        <w:rPr>
          <w:rFonts w:hint="eastAsia"/>
          <w:kern w:val="0"/>
          <w:sz w:val="24"/>
        </w:rPr>
        <w:t>号</w:t>
      </w:r>
    </w:p>
    <w:p w14:paraId="2E3EC43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办公地址：浙江省杭州市滨江区江南大道</w:t>
      </w:r>
      <w:r w:rsidRPr="0015295D">
        <w:rPr>
          <w:rFonts w:hint="eastAsia"/>
          <w:kern w:val="0"/>
          <w:sz w:val="24"/>
        </w:rPr>
        <w:t>3588</w:t>
      </w:r>
      <w:r w:rsidRPr="0015295D">
        <w:rPr>
          <w:rFonts w:hint="eastAsia"/>
          <w:kern w:val="0"/>
          <w:sz w:val="24"/>
        </w:rPr>
        <w:t>号恒生大厦</w:t>
      </w:r>
      <w:r w:rsidRPr="0015295D">
        <w:rPr>
          <w:rFonts w:hint="eastAsia"/>
          <w:kern w:val="0"/>
          <w:sz w:val="24"/>
        </w:rPr>
        <w:t>12</w:t>
      </w:r>
      <w:r w:rsidRPr="0015295D">
        <w:rPr>
          <w:rFonts w:hint="eastAsia"/>
          <w:kern w:val="0"/>
          <w:sz w:val="24"/>
        </w:rPr>
        <w:t>楼</w:t>
      </w:r>
    </w:p>
    <w:p w14:paraId="38FB17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法定代表人：陈柏青</w:t>
      </w:r>
    </w:p>
    <w:p w14:paraId="13C3495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0571</w:t>
      </w:r>
      <w:r w:rsidRPr="0015295D">
        <w:rPr>
          <w:rFonts w:hint="eastAsia"/>
          <w:kern w:val="0"/>
          <w:sz w:val="24"/>
        </w:rPr>
        <w:t>）</w:t>
      </w:r>
      <w:r w:rsidRPr="0015295D">
        <w:rPr>
          <w:rFonts w:hint="eastAsia"/>
          <w:kern w:val="0"/>
          <w:sz w:val="24"/>
        </w:rPr>
        <w:t>28829790</w:t>
      </w:r>
      <w:r w:rsidRPr="0015295D">
        <w:rPr>
          <w:rFonts w:hint="eastAsia"/>
          <w:kern w:val="0"/>
          <w:sz w:val="24"/>
        </w:rPr>
        <w:t>，（</w:t>
      </w:r>
      <w:r w:rsidRPr="0015295D">
        <w:rPr>
          <w:rFonts w:hint="eastAsia"/>
          <w:kern w:val="0"/>
          <w:sz w:val="24"/>
        </w:rPr>
        <w:t>021</w:t>
      </w:r>
      <w:r w:rsidRPr="0015295D">
        <w:rPr>
          <w:rFonts w:hint="eastAsia"/>
          <w:kern w:val="0"/>
          <w:sz w:val="24"/>
        </w:rPr>
        <w:t>）</w:t>
      </w:r>
      <w:r w:rsidRPr="0015295D">
        <w:rPr>
          <w:rFonts w:hint="eastAsia"/>
          <w:kern w:val="0"/>
          <w:sz w:val="24"/>
        </w:rPr>
        <w:t>60897869</w:t>
      </w:r>
    </w:p>
    <w:p w14:paraId="45E0CB7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0571</w:t>
      </w:r>
      <w:r w:rsidRPr="0015295D">
        <w:rPr>
          <w:rFonts w:hint="eastAsia"/>
          <w:kern w:val="0"/>
          <w:sz w:val="24"/>
        </w:rPr>
        <w:t>）</w:t>
      </w:r>
      <w:r w:rsidRPr="0015295D">
        <w:rPr>
          <w:rFonts w:hint="eastAsia"/>
          <w:kern w:val="0"/>
          <w:sz w:val="24"/>
        </w:rPr>
        <w:t>26698533</w:t>
      </w:r>
    </w:p>
    <w:p w14:paraId="5BEA9E0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联系人：周嬿旻</w:t>
      </w:r>
    </w:p>
    <w:p w14:paraId="52BD277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4000-766-123</w:t>
      </w:r>
    </w:p>
    <w:p w14:paraId="3D9EFD0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www.fund123.cn</w:t>
      </w:r>
    </w:p>
    <w:p w14:paraId="175DF3B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6</w:t>
      </w:r>
      <w:r w:rsidRPr="0015295D">
        <w:rPr>
          <w:rFonts w:hint="eastAsia"/>
          <w:kern w:val="0"/>
          <w:sz w:val="24"/>
        </w:rPr>
        <w:t>9</w:t>
      </w:r>
      <w:r w:rsidRPr="0015295D">
        <w:rPr>
          <w:rFonts w:hint="eastAsia"/>
          <w:kern w:val="0"/>
          <w:sz w:val="24"/>
        </w:rPr>
        <w:t>）深圳众禄基金销售有限公司</w:t>
      </w:r>
    </w:p>
    <w:p w14:paraId="0A5BD58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住所：深圳市罗湖区梨园路物资控股置地大厦</w:t>
      </w:r>
      <w:r w:rsidRPr="0015295D">
        <w:rPr>
          <w:rFonts w:hint="eastAsia"/>
          <w:kern w:val="0"/>
          <w:sz w:val="24"/>
        </w:rPr>
        <w:t>8</w:t>
      </w:r>
      <w:r w:rsidRPr="0015295D">
        <w:rPr>
          <w:rFonts w:hint="eastAsia"/>
          <w:kern w:val="0"/>
          <w:sz w:val="24"/>
        </w:rPr>
        <w:t>楼</w:t>
      </w:r>
    </w:p>
    <w:p w14:paraId="001C57C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办公地址：深圳市罗湖区梨园路物资控股置地大厦</w:t>
      </w:r>
      <w:r w:rsidRPr="0015295D">
        <w:rPr>
          <w:rFonts w:hint="eastAsia"/>
          <w:kern w:val="0"/>
          <w:sz w:val="24"/>
        </w:rPr>
        <w:t>8</w:t>
      </w:r>
      <w:r w:rsidRPr="0015295D">
        <w:rPr>
          <w:rFonts w:hint="eastAsia"/>
          <w:kern w:val="0"/>
          <w:sz w:val="24"/>
        </w:rPr>
        <w:t>楼</w:t>
      </w:r>
    </w:p>
    <w:p w14:paraId="5A60CAD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法定代表人：薛峰</w:t>
      </w:r>
    </w:p>
    <w:p w14:paraId="4E5311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33227953</w:t>
      </w:r>
    </w:p>
    <w:p w14:paraId="63D9BAB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33227951</w:t>
      </w:r>
    </w:p>
    <w:p w14:paraId="32DDDAE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联系人：汤素娅</w:t>
      </w:r>
    </w:p>
    <w:p w14:paraId="0423752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客户服务电话：</w:t>
      </w:r>
      <w:r w:rsidRPr="0015295D">
        <w:rPr>
          <w:rFonts w:hint="eastAsia"/>
          <w:kern w:val="0"/>
          <w:sz w:val="24"/>
        </w:rPr>
        <w:t>4006-788-887</w:t>
      </w:r>
    </w:p>
    <w:p w14:paraId="5F5263E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www.zlfund.cn</w:t>
      </w:r>
      <w:r w:rsidRPr="0015295D">
        <w:rPr>
          <w:rFonts w:hint="eastAsia"/>
          <w:kern w:val="0"/>
          <w:sz w:val="24"/>
        </w:rPr>
        <w:t>，</w:t>
      </w:r>
      <w:r w:rsidRPr="0015295D">
        <w:rPr>
          <w:rFonts w:hint="eastAsia"/>
          <w:kern w:val="0"/>
          <w:sz w:val="24"/>
        </w:rPr>
        <w:t>www.jjmmw.com</w:t>
      </w:r>
    </w:p>
    <w:p w14:paraId="76D0B0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0</w:t>
      </w:r>
      <w:r w:rsidRPr="0015295D">
        <w:rPr>
          <w:rFonts w:hint="eastAsia"/>
          <w:kern w:val="0"/>
          <w:sz w:val="24"/>
        </w:rPr>
        <w:t>）上海长量基金销售投资顾问有限公司</w:t>
      </w:r>
    </w:p>
    <w:p w14:paraId="3F212E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住所：上海市浦东新区高翔路</w:t>
      </w:r>
      <w:r w:rsidRPr="0015295D">
        <w:rPr>
          <w:rFonts w:hint="eastAsia"/>
          <w:kern w:val="0"/>
          <w:sz w:val="24"/>
        </w:rPr>
        <w:t>526</w:t>
      </w:r>
      <w:r w:rsidRPr="0015295D">
        <w:rPr>
          <w:rFonts w:hint="eastAsia"/>
          <w:kern w:val="0"/>
          <w:sz w:val="24"/>
        </w:rPr>
        <w:t>号</w:t>
      </w:r>
      <w:r w:rsidRPr="0015295D">
        <w:rPr>
          <w:rFonts w:hint="eastAsia"/>
          <w:kern w:val="0"/>
          <w:sz w:val="24"/>
        </w:rPr>
        <w:t>2</w:t>
      </w:r>
      <w:r w:rsidRPr="0015295D">
        <w:rPr>
          <w:rFonts w:hint="eastAsia"/>
          <w:kern w:val="0"/>
          <w:sz w:val="24"/>
        </w:rPr>
        <w:t>幢</w:t>
      </w:r>
      <w:r w:rsidRPr="0015295D">
        <w:rPr>
          <w:rFonts w:hint="eastAsia"/>
          <w:kern w:val="0"/>
          <w:sz w:val="24"/>
        </w:rPr>
        <w:t>220</w:t>
      </w:r>
      <w:r w:rsidRPr="0015295D">
        <w:rPr>
          <w:rFonts w:hint="eastAsia"/>
          <w:kern w:val="0"/>
          <w:sz w:val="24"/>
        </w:rPr>
        <w:t>室</w:t>
      </w:r>
    </w:p>
    <w:p w14:paraId="76F05F3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办公地址：上海市浦东新区浦东大道</w:t>
      </w:r>
      <w:r w:rsidRPr="0015295D">
        <w:rPr>
          <w:rFonts w:hint="eastAsia"/>
          <w:kern w:val="0"/>
          <w:sz w:val="24"/>
        </w:rPr>
        <w:t>555</w:t>
      </w:r>
      <w:r w:rsidRPr="0015295D">
        <w:rPr>
          <w:rFonts w:hint="eastAsia"/>
          <w:kern w:val="0"/>
          <w:sz w:val="24"/>
        </w:rPr>
        <w:t>号裕景国际</w:t>
      </w:r>
      <w:r w:rsidRPr="0015295D">
        <w:rPr>
          <w:rFonts w:hint="eastAsia"/>
          <w:kern w:val="0"/>
          <w:sz w:val="24"/>
        </w:rPr>
        <w:t>B</w:t>
      </w:r>
      <w:r w:rsidRPr="0015295D">
        <w:rPr>
          <w:rFonts w:hint="eastAsia"/>
          <w:kern w:val="0"/>
          <w:sz w:val="24"/>
        </w:rPr>
        <w:t>座</w:t>
      </w:r>
      <w:r w:rsidRPr="0015295D">
        <w:rPr>
          <w:rFonts w:hint="eastAsia"/>
          <w:kern w:val="0"/>
          <w:sz w:val="24"/>
        </w:rPr>
        <w:t>16</w:t>
      </w:r>
      <w:r w:rsidRPr="0015295D">
        <w:rPr>
          <w:rFonts w:hint="eastAsia"/>
          <w:kern w:val="0"/>
          <w:sz w:val="24"/>
        </w:rPr>
        <w:t>层</w:t>
      </w:r>
    </w:p>
    <w:p w14:paraId="7E80DD0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法定代表人：张跃伟</w:t>
      </w:r>
    </w:p>
    <w:p w14:paraId="30AC23B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20691832</w:t>
      </w:r>
    </w:p>
    <w:p w14:paraId="56E2288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 xml:space="preserve">20691861 </w:t>
      </w:r>
    </w:p>
    <w:p w14:paraId="3D3973B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联系人：单丙烨</w:t>
      </w:r>
    </w:p>
    <w:p w14:paraId="601A42C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400-820-2899</w:t>
      </w:r>
    </w:p>
    <w:p w14:paraId="6A807E5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www.erichfund.com</w:t>
      </w:r>
    </w:p>
    <w:p w14:paraId="5E7BDCB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1</w:t>
      </w:r>
      <w:r w:rsidRPr="0015295D">
        <w:rPr>
          <w:rFonts w:hint="eastAsia"/>
          <w:kern w:val="0"/>
          <w:sz w:val="24"/>
        </w:rPr>
        <w:t>）上海好买基金销售有限公司</w:t>
      </w:r>
      <w:r w:rsidRPr="0015295D">
        <w:rPr>
          <w:rFonts w:hint="eastAsia"/>
          <w:kern w:val="0"/>
          <w:sz w:val="24"/>
        </w:rPr>
        <w:t xml:space="preserve"> </w:t>
      </w:r>
    </w:p>
    <w:p w14:paraId="50CE73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住所：上海市虹口区场中路</w:t>
      </w:r>
      <w:r w:rsidRPr="0015295D">
        <w:rPr>
          <w:rFonts w:hint="eastAsia"/>
          <w:kern w:val="0"/>
          <w:sz w:val="24"/>
        </w:rPr>
        <w:t>685</w:t>
      </w:r>
      <w:r w:rsidRPr="0015295D">
        <w:rPr>
          <w:rFonts w:hint="eastAsia"/>
          <w:kern w:val="0"/>
          <w:sz w:val="24"/>
        </w:rPr>
        <w:t>弄</w:t>
      </w:r>
      <w:r w:rsidRPr="0015295D">
        <w:rPr>
          <w:rFonts w:hint="eastAsia"/>
          <w:kern w:val="0"/>
          <w:sz w:val="24"/>
        </w:rPr>
        <w:t>37</w:t>
      </w:r>
      <w:r w:rsidRPr="0015295D">
        <w:rPr>
          <w:rFonts w:hint="eastAsia"/>
          <w:kern w:val="0"/>
          <w:sz w:val="24"/>
        </w:rPr>
        <w:t>号</w:t>
      </w:r>
      <w:r w:rsidRPr="0015295D">
        <w:rPr>
          <w:rFonts w:hint="eastAsia"/>
          <w:kern w:val="0"/>
          <w:sz w:val="24"/>
        </w:rPr>
        <w:t>4</w:t>
      </w:r>
      <w:r w:rsidRPr="0015295D">
        <w:rPr>
          <w:rFonts w:hint="eastAsia"/>
          <w:kern w:val="0"/>
          <w:sz w:val="24"/>
        </w:rPr>
        <w:t>号楼</w:t>
      </w:r>
      <w:r w:rsidRPr="0015295D">
        <w:rPr>
          <w:rFonts w:hint="eastAsia"/>
          <w:kern w:val="0"/>
          <w:sz w:val="24"/>
        </w:rPr>
        <w:t>449</w:t>
      </w:r>
      <w:r w:rsidRPr="0015295D">
        <w:rPr>
          <w:rFonts w:hint="eastAsia"/>
          <w:kern w:val="0"/>
          <w:sz w:val="24"/>
        </w:rPr>
        <w:t>室</w:t>
      </w:r>
      <w:r w:rsidRPr="0015295D">
        <w:rPr>
          <w:rFonts w:hint="eastAsia"/>
          <w:kern w:val="0"/>
          <w:sz w:val="24"/>
        </w:rPr>
        <w:t xml:space="preserve"> </w:t>
      </w:r>
    </w:p>
    <w:p w14:paraId="1B36AE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办公地址：上海市浦东新区浦东南路</w:t>
      </w:r>
      <w:r w:rsidRPr="0015295D">
        <w:rPr>
          <w:rFonts w:hint="eastAsia"/>
          <w:kern w:val="0"/>
          <w:sz w:val="24"/>
        </w:rPr>
        <w:t>1118</w:t>
      </w:r>
      <w:r w:rsidRPr="0015295D">
        <w:rPr>
          <w:rFonts w:hint="eastAsia"/>
          <w:kern w:val="0"/>
          <w:sz w:val="24"/>
        </w:rPr>
        <w:t>号鄂尔多斯国际大厦</w:t>
      </w:r>
      <w:r w:rsidRPr="0015295D">
        <w:rPr>
          <w:rFonts w:hint="eastAsia"/>
          <w:kern w:val="0"/>
          <w:sz w:val="24"/>
        </w:rPr>
        <w:t>903-906</w:t>
      </w:r>
      <w:r w:rsidRPr="0015295D">
        <w:rPr>
          <w:rFonts w:hint="eastAsia"/>
          <w:kern w:val="0"/>
          <w:sz w:val="24"/>
        </w:rPr>
        <w:t>室</w:t>
      </w:r>
      <w:r w:rsidRPr="0015295D">
        <w:rPr>
          <w:rFonts w:hint="eastAsia"/>
          <w:kern w:val="0"/>
          <w:sz w:val="24"/>
        </w:rPr>
        <w:t xml:space="preserve"> </w:t>
      </w:r>
    </w:p>
    <w:p w14:paraId="1BD4E58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法定代表人：杨文斌</w:t>
      </w:r>
      <w:r w:rsidRPr="0015295D">
        <w:rPr>
          <w:rFonts w:hint="eastAsia"/>
          <w:kern w:val="0"/>
          <w:sz w:val="24"/>
        </w:rPr>
        <w:t xml:space="preserve"> </w:t>
      </w:r>
    </w:p>
    <w:p w14:paraId="5175F32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 xml:space="preserve">68596916 </w:t>
      </w:r>
    </w:p>
    <w:p w14:paraId="34FE4F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联系人：薛年</w:t>
      </w:r>
    </w:p>
    <w:p w14:paraId="1B3E9E0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xml:space="preserve">400-700-9665 </w:t>
      </w:r>
    </w:p>
    <w:p w14:paraId="4C41492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www.ehowbuy.com</w:t>
      </w:r>
    </w:p>
    <w:p w14:paraId="7FA082D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2</w:t>
      </w:r>
      <w:r w:rsidRPr="0015295D">
        <w:rPr>
          <w:rFonts w:hint="eastAsia"/>
          <w:kern w:val="0"/>
          <w:sz w:val="24"/>
        </w:rPr>
        <w:t>）诺亚正行</w:t>
      </w:r>
      <w:r w:rsidRPr="0015295D">
        <w:rPr>
          <w:rFonts w:hint="eastAsia"/>
          <w:kern w:val="0"/>
          <w:sz w:val="24"/>
        </w:rPr>
        <w:t>(</w:t>
      </w:r>
      <w:r w:rsidRPr="0015295D">
        <w:rPr>
          <w:rFonts w:hint="eastAsia"/>
          <w:kern w:val="0"/>
          <w:sz w:val="24"/>
        </w:rPr>
        <w:t>上海</w:t>
      </w:r>
      <w:r w:rsidRPr="0015295D">
        <w:rPr>
          <w:rFonts w:hint="eastAsia"/>
          <w:kern w:val="0"/>
          <w:sz w:val="24"/>
        </w:rPr>
        <w:t>)</w:t>
      </w:r>
      <w:r w:rsidRPr="0015295D">
        <w:rPr>
          <w:rFonts w:hint="eastAsia"/>
          <w:kern w:val="0"/>
          <w:sz w:val="24"/>
        </w:rPr>
        <w:t>基金销售投资顾问有限公司</w:t>
      </w:r>
    </w:p>
    <w:p w14:paraId="4BC8168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住所：上海市虹口区飞虹路</w:t>
      </w:r>
      <w:r w:rsidRPr="0015295D">
        <w:rPr>
          <w:rFonts w:hint="eastAsia"/>
          <w:kern w:val="0"/>
          <w:sz w:val="24"/>
        </w:rPr>
        <w:t>360</w:t>
      </w:r>
      <w:r w:rsidRPr="0015295D">
        <w:rPr>
          <w:rFonts w:hint="eastAsia"/>
          <w:kern w:val="0"/>
          <w:sz w:val="24"/>
        </w:rPr>
        <w:t>弄</w:t>
      </w:r>
      <w:r w:rsidRPr="0015295D">
        <w:rPr>
          <w:rFonts w:hint="eastAsia"/>
          <w:kern w:val="0"/>
          <w:sz w:val="24"/>
        </w:rPr>
        <w:t>9</w:t>
      </w:r>
      <w:r w:rsidRPr="0015295D">
        <w:rPr>
          <w:rFonts w:hint="eastAsia"/>
          <w:kern w:val="0"/>
          <w:sz w:val="24"/>
        </w:rPr>
        <w:t>号</w:t>
      </w:r>
      <w:r w:rsidRPr="0015295D">
        <w:rPr>
          <w:rFonts w:hint="eastAsia"/>
          <w:kern w:val="0"/>
          <w:sz w:val="24"/>
        </w:rPr>
        <w:t>3724</w:t>
      </w:r>
      <w:r w:rsidRPr="0015295D">
        <w:rPr>
          <w:rFonts w:hint="eastAsia"/>
          <w:kern w:val="0"/>
          <w:sz w:val="24"/>
        </w:rPr>
        <w:t>室</w:t>
      </w:r>
    </w:p>
    <w:p w14:paraId="5614D0F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办公地址：上海杨浦区秦皇岛路</w:t>
      </w:r>
      <w:r w:rsidRPr="0015295D">
        <w:rPr>
          <w:rFonts w:hint="eastAsia"/>
          <w:kern w:val="0"/>
          <w:sz w:val="24"/>
        </w:rPr>
        <w:t>32</w:t>
      </w:r>
      <w:r w:rsidRPr="0015295D">
        <w:rPr>
          <w:rFonts w:hint="eastAsia"/>
          <w:kern w:val="0"/>
          <w:sz w:val="24"/>
        </w:rPr>
        <w:t>号</w:t>
      </w:r>
      <w:r w:rsidRPr="0015295D">
        <w:rPr>
          <w:rFonts w:hint="eastAsia"/>
          <w:kern w:val="0"/>
          <w:sz w:val="24"/>
        </w:rPr>
        <w:t>C</w:t>
      </w:r>
      <w:r w:rsidRPr="0015295D">
        <w:rPr>
          <w:rFonts w:hint="eastAsia"/>
          <w:kern w:val="0"/>
          <w:sz w:val="24"/>
        </w:rPr>
        <w:t>栋</w:t>
      </w:r>
      <w:r w:rsidRPr="0015295D">
        <w:rPr>
          <w:rFonts w:hint="eastAsia"/>
          <w:kern w:val="0"/>
          <w:sz w:val="24"/>
        </w:rPr>
        <w:t xml:space="preserve"> 2</w:t>
      </w:r>
      <w:r w:rsidRPr="0015295D">
        <w:rPr>
          <w:rFonts w:hint="eastAsia"/>
          <w:kern w:val="0"/>
          <w:sz w:val="24"/>
        </w:rPr>
        <w:t>楼</w:t>
      </w:r>
    </w:p>
    <w:p w14:paraId="77A0AB9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法定代表人：汪静波</w:t>
      </w:r>
    </w:p>
    <w:p w14:paraId="69E33A8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38600735</w:t>
      </w:r>
    </w:p>
    <w:p w14:paraId="4D4977A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38509777</w:t>
      </w:r>
    </w:p>
    <w:p w14:paraId="168032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联系人：方成</w:t>
      </w:r>
    </w:p>
    <w:p w14:paraId="4F18D4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400-821-5399</w:t>
      </w:r>
    </w:p>
    <w:p w14:paraId="069B489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www.noah-fund.com</w:t>
      </w:r>
    </w:p>
    <w:p w14:paraId="0E3CE2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3</w:t>
      </w:r>
      <w:r w:rsidRPr="0015295D">
        <w:rPr>
          <w:rFonts w:hint="eastAsia"/>
          <w:kern w:val="0"/>
          <w:sz w:val="24"/>
        </w:rPr>
        <w:t>）和讯信息科技有限公司</w:t>
      </w:r>
      <w:r w:rsidRPr="0015295D">
        <w:rPr>
          <w:rFonts w:hint="eastAsia"/>
          <w:kern w:val="0"/>
          <w:sz w:val="24"/>
        </w:rPr>
        <w:t xml:space="preserve"> </w:t>
      </w:r>
    </w:p>
    <w:p w14:paraId="50DCA96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住所：北京市朝阳区朝外大街</w:t>
      </w:r>
      <w:r w:rsidRPr="0015295D">
        <w:rPr>
          <w:rFonts w:hint="eastAsia"/>
          <w:kern w:val="0"/>
          <w:sz w:val="24"/>
        </w:rPr>
        <w:t>22</w:t>
      </w:r>
      <w:r w:rsidRPr="0015295D">
        <w:rPr>
          <w:rFonts w:hint="eastAsia"/>
          <w:kern w:val="0"/>
          <w:sz w:val="24"/>
        </w:rPr>
        <w:t>号泛利大厦</w:t>
      </w:r>
      <w:r w:rsidRPr="0015295D">
        <w:rPr>
          <w:rFonts w:hint="eastAsia"/>
          <w:kern w:val="0"/>
          <w:sz w:val="24"/>
        </w:rPr>
        <w:t>10</w:t>
      </w:r>
      <w:r w:rsidRPr="0015295D">
        <w:rPr>
          <w:rFonts w:hint="eastAsia"/>
          <w:kern w:val="0"/>
          <w:sz w:val="24"/>
        </w:rPr>
        <w:t>层</w:t>
      </w:r>
    </w:p>
    <w:p w14:paraId="3C5A9AD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办公地址：北京市朝阳区朝外大街</w:t>
      </w:r>
      <w:r w:rsidRPr="0015295D">
        <w:rPr>
          <w:rFonts w:hint="eastAsia"/>
          <w:kern w:val="0"/>
          <w:sz w:val="24"/>
        </w:rPr>
        <w:t>22</w:t>
      </w:r>
      <w:r w:rsidRPr="0015295D">
        <w:rPr>
          <w:rFonts w:hint="eastAsia"/>
          <w:kern w:val="0"/>
          <w:sz w:val="24"/>
        </w:rPr>
        <w:t>号泛利大厦</w:t>
      </w:r>
      <w:r w:rsidRPr="0015295D">
        <w:rPr>
          <w:rFonts w:hint="eastAsia"/>
          <w:kern w:val="0"/>
          <w:sz w:val="24"/>
        </w:rPr>
        <w:t>10</w:t>
      </w:r>
      <w:r w:rsidRPr="0015295D">
        <w:rPr>
          <w:rFonts w:hint="eastAsia"/>
          <w:kern w:val="0"/>
          <w:sz w:val="24"/>
        </w:rPr>
        <w:t>层</w:t>
      </w:r>
    </w:p>
    <w:p w14:paraId="7AF247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法定代表人：王莉</w:t>
      </w:r>
    </w:p>
    <w:p w14:paraId="3B9C929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20835789</w:t>
      </w:r>
    </w:p>
    <w:p w14:paraId="00B189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20835879</w:t>
      </w:r>
    </w:p>
    <w:p w14:paraId="35F8700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联系人：周轶</w:t>
      </w:r>
    </w:p>
    <w:p w14:paraId="16EE6DE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4009200022</w:t>
      </w:r>
    </w:p>
    <w:p w14:paraId="53FBD09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http://licaike.hexun.com/</w:t>
      </w:r>
    </w:p>
    <w:p w14:paraId="7E7D691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4</w:t>
      </w:r>
      <w:r w:rsidRPr="0015295D">
        <w:rPr>
          <w:rFonts w:hint="eastAsia"/>
          <w:kern w:val="0"/>
          <w:sz w:val="24"/>
        </w:rPr>
        <w:t>）上海天天基金销售有限公司</w:t>
      </w:r>
      <w:r w:rsidRPr="0015295D">
        <w:rPr>
          <w:rFonts w:hint="eastAsia"/>
          <w:kern w:val="0"/>
          <w:sz w:val="24"/>
        </w:rPr>
        <w:t xml:space="preserve"> </w:t>
      </w:r>
    </w:p>
    <w:p w14:paraId="2C34D74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住所：上海市徐汇区龙田路</w:t>
      </w:r>
      <w:r w:rsidRPr="0015295D">
        <w:rPr>
          <w:rFonts w:hint="eastAsia"/>
          <w:kern w:val="0"/>
          <w:sz w:val="24"/>
        </w:rPr>
        <w:t>190</w:t>
      </w:r>
      <w:r w:rsidRPr="0015295D">
        <w:rPr>
          <w:rFonts w:hint="eastAsia"/>
          <w:kern w:val="0"/>
          <w:sz w:val="24"/>
        </w:rPr>
        <w:t>号</w:t>
      </w:r>
      <w:r w:rsidRPr="0015295D">
        <w:rPr>
          <w:rFonts w:hint="eastAsia"/>
          <w:kern w:val="0"/>
          <w:sz w:val="24"/>
        </w:rPr>
        <w:t>2</w:t>
      </w:r>
      <w:r w:rsidRPr="0015295D">
        <w:rPr>
          <w:rFonts w:hint="eastAsia"/>
          <w:kern w:val="0"/>
          <w:sz w:val="24"/>
        </w:rPr>
        <w:t>号楼</w:t>
      </w:r>
      <w:r w:rsidRPr="0015295D">
        <w:rPr>
          <w:rFonts w:hint="eastAsia"/>
          <w:kern w:val="0"/>
          <w:sz w:val="24"/>
        </w:rPr>
        <w:t>2</w:t>
      </w:r>
      <w:r w:rsidRPr="0015295D">
        <w:rPr>
          <w:rFonts w:hint="eastAsia"/>
          <w:kern w:val="0"/>
          <w:sz w:val="24"/>
        </w:rPr>
        <w:t>层</w:t>
      </w:r>
      <w:r w:rsidRPr="0015295D">
        <w:rPr>
          <w:rFonts w:hint="eastAsia"/>
          <w:kern w:val="0"/>
          <w:sz w:val="24"/>
        </w:rPr>
        <w:t xml:space="preserve"> </w:t>
      </w:r>
    </w:p>
    <w:p w14:paraId="0234268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办公地址：上海市徐汇区龙田路</w:t>
      </w:r>
      <w:r w:rsidRPr="0015295D">
        <w:rPr>
          <w:rFonts w:hint="eastAsia"/>
          <w:kern w:val="0"/>
          <w:sz w:val="24"/>
        </w:rPr>
        <w:t>195</w:t>
      </w:r>
      <w:r w:rsidRPr="0015295D">
        <w:rPr>
          <w:rFonts w:hint="eastAsia"/>
          <w:kern w:val="0"/>
          <w:sz w:val="24"/>
        </w:rPr>
        <w:t>号</w:t>
      </w:r>
      <w:r w:rsidRPr="0015295D">
        <w:rPr>
          <w:rFonts w:hint="eastAsia"/>
          <w:kern w:val="0"/>
          <w:sz w:val="24"/>
        </w:rPr>
        <w:t>3C</w:t>
      </w:r>
      <w:r w:rsidRPr="0015295D">
        <w:rPr>
          <w:rFonts w:hint="eastAsia"/>
          <w:kern w:val="0"/>
          <w:sz w:val="24"/>
        </w:rPr>
        <w:t>座</w:t>
      </w:r>
      <w:r w:rsidRPr="0015295D">
        <w:rPr>
          <w:rFonts w:hint="eastAsia"/>
          <w:kern w:val="0"/>
          <w:sz w:val="24"/>
        </w:rPr>
        <w:t>10</w:t>
      </w:r>
      <w:r w:rsidRPr="0015295D">
        <w:rPr>
          <w:rFonts w:hint="eastAsia"/>
          <w:kern w:val="0"/>
          <w:sz w:val="24"/>
        </w:rPr>
        <w:t>楼</w:t>
      </w:r>
    </w:p>
    <w:p w14:paraId="25B79B9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法定代表人：其实</w:t>
      </w:r>
    </w:p>
    <w:p w14:paraId="0FD86AF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54509998</w:t>
      </w:r>
    </w:p>
    <w:p w14:paraId="7C8D3DC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64385308</w:t>
      </w:r>
    </w:p>
    <w:p w14:paraId="5188F62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联系人：潘世友</w:t>
      </w:r>
    </w:p>
    <w:p w14:paraId="0E57383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400-1818-188</w:t>
      </w:r>
    </w:p>
    <w:p w14:paraId="431462D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www.1234567.com.cn</w:t>
      </w:r>
    </w:p>
    <w:p w14:paraId="002153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5</w:t>
      </w:r>
      <w:r w:rsidRPr="0015295D">
        <w:rPr>
          <w:rFonts w:hint="eastAsia"/>
          <w:kern w:val="0"/>
          <w:sz w:val="24"/>
        </w:rPr>
        <w:t>）北京钱景财富投资管理有限公司</w:t>
      </w:r>
      <w:r w:rsidRPr="0015295D">
        <w:rPr>
          <w:rFonts w:hint="eastAsia"/>
          <w:kern w:val="0"/>
          <w:sz w:val="24"/>
        </w:rPr>
        <w:t xml:space="preserve"> </w:t>
      </w:r>
    </w:p>
    <w:p w14:paraId="1986D3A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住所：北京市海淀区丹棱街</w:t>
      </w:r>
      <w:r w:rsidRPr="0015295D">
        <w:rPr>
          <w:rFonts w:hint="eastAsia"/>
          <w:kern w:val="0"/>
          <w:sz w:val="24"/>
        </w:rPr>
        <w:t>6</w:t>
      </w:r>
      <w:r w:rsidRPr="0015295D">
        <w:rPr>
          <w:rFonts w:hint="eastAsia"/>
          <w:kern w:val="0"/>
          <w:sz w:val="24"/>
        </w:rPr>
        <w:t>幢</w:t>
      </w:r>
      <w:r w:rsidRPr="0015295D">
        <w:rPr>
          <w:rFonts w:hint="eastAsia"/>
          <w:kern w:val="0"/>
          <w:sz w:val="24"/>
        </w:rPr>
        <w:t>1</w:t>
      </w:r>
      <w:r w:rsidRPr="0015295D">
        <w:rPr>
          <w:rFonts w:hint="eastAsia"/>
          <w:kern w:val="0"/>
          <w:sz w:val="24"/>
        </w:rPr>
        <w:t>号</w:t>
      </w:r>
      <w:r w:rsidRPr="0015295D">
        <w:rPr>
          <w:rFonts w:hint="eastAsia"/>
          <w:kern w:val="0"/>
          <w:sz w:val="24"/>
        </w:rPr>
        <w:t>9</w:t>
      </w:r>
      <w:r w:rsidRPr="0015295D">
        <w:rPr>
          <w:rFonts w:hint="eastAsia"/>
          <w:kern w:val="0"/>
          <w:sz w:val="24"/>
        </w:rPr>
        <w:t>层</w:t>
      </w:r>
      <w:r w:rsidRPr="0015295D">
        <w:rPr>
          <w:rFonts w:hint="eastAsia"/>
          <w:kern w:val="0"/>
          <w:sz w:val="24"/>
        </w:rPr>
        <w:t>1008-1012</w:t>
      </w:r>
    </w:p>
    <w:p w14:paraId="6473479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办公地址：北京市海淀区丹棱街</w:t>
      </w:r>
      <w:r w:rsidRPr="0015295D">
        <w:rPr>
          <w:rFonts w:hint="eastAsia"/>
          <w:kern w:val="0"/>
          <w:sz w:val="24"/>
        </w:rPr>
        <w:t>6</w:t>
      </w:r>
      <w:r w:rsidRPr="0015295D">
        <w:rPr>
          <w:rFonts w:hint="eastAsia"/>
          <w:kern w:val="0"/>
          <w:sz w:val="24"/>
        </w:rPr>
        <w:t>幢</w:t>
      </w:r>
      <w:r w:rsidRPr="0015295D">
        <w:rPr>
          <w:rFonts w:hint="eastAsia"/>
          <w:kern w:val="0"/>
          <w:sz w:val="24"/>
        </w:rPr>
        <w:t>1</w:t>
      </w:r>
      <w:r w:rsidRPr="0015295D">
        <w:rPr>
          <w:rFonts w:hint="eastAsia"/>
          <w:kern w:val="0"/>
          <w:sz w:val="24"/>
        </w:rPr>
        <w:t>号</w:t>
      </w:r>
      <w:r w:rsidRPr="0015295D">
        <w:rPr>
          <w:rFonts w:hint="eastAsia"/>
          <w:kern w:val="0"/>
          <w:sz w:val="24"/>
        </w:rPr>
        <w:t>9</w:t>
      </w:r>
      <w:r w:rsidRPr="0015295D">
        <w:rPr>
          <w:rFonts w:hint="eastAsia"/>
          <w:kern w:val="0"/>
          <w:sz w:val="24"/>
        </w:rPr>
        <w:t>层</w:t>
      </w:r>
      <w:r w:rsidRPr="0015295D">
        <w:rPr>
          <w:rFonts w:hint="eastAsia"/>
          <w:kern w:val="0"/>
          <w:sz w:val="24"/>
        </w:rPr>
        <w:t>1008-1012</w:t>
      </w:r>
    </w:p>
    <w:p w14:paraId="358F9AA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法定代表人：赵荣春</w:t>
      </w:r>
    </w:p>
    <w:p w14:paraId="612DAAD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57418829</w:t>
      </w:r>
    </w:p>
    <w:p w14:paraId="2FFF418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57569671</w:t>
      </w:r>
    </w:p>
    <w:p w14:paraId="6E81F94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魏争</w:t>
      </w:r>
    </w:p>
    <w:p w14:paraId="0B45618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 xml:space="preserve"> 400-678-5095</w:t>
      </w:r>
    </w:p>
    <w:p w14:paraId="7FBB433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www.niuji.net</w:t>
      </w:r>
    </w:p>
    <w:p w14:paraId="4E0DB61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6</w:t>
      </w:r>
      <w:r w:rsidRPr="0015295D">
        <w:rPr>
          <w:rFonts w:hint="eastAsia"/>
          <w:kern w:val="0"/>
          <w:sz w:val="24"/>
        </w:rPr>
        <w:t>）深圳市新兰德证券投资咨询有限公司</w:t>
      </w:r>
    </w:p>
    <w:p w14:paraId="7F109EE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住所：深圳市福田区华强北路赛格科技园</w:t>
      </w:r>
      <w:r w:rsidRPr="0015295D">
        <w:rPr>
          <w:rFonts w:hint="eastAsia"/>
          <w:kern w:val="0"/>
          <w:sz w:val="24"/>
        </w:rPr>
        <w:t>4</w:t>
      </w:r>
      <w:r w:rsidRPr="0015295D">
        <w:rPr>
          <w:rFonts w:hint="eastAsia"/>
          <w:kern w:val="0"/>
          <w:sz w:val="24"/>
        </w:rPr>
        <w:t>栋</w:t>
      </w:r>
      <w:r w:rsidRPr="0015295D">
        <w:rPr>
          <w:rFonts w:hint="eastAsia"/>
          <w:kern w:val="0"/>
          <w:sz w:val="24"/>
        </w:rPr>
        <w:t>10</w:t>
      </w:r>
      <w:r w:rsidRPr="0015295D">
        <w:rPr>
          <w:rFonts w:hint="eastAsia"/>
          <w:kern w:val="0"/>
          <w:sz w:val="24"/>
        </w:rPr>
        <w:t>层</w:t>
      </w:r>
      <w:r w:rsidRPr="0015295D">
        <w:rPr>
          <w:rFonts w:hint="eastAsia"/>
          <w:kern w:val="0"/>
          <w:sz w:val="24"/>
        </w:rPr>
        <w:t>1006#</w:t>
      </w:r>
    </w:p>
    <w:p w14:paraId="3BACBD0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办公地址：北京市西城区金融大街</w:t>
      </w:r>
      <w:r w:rsidRPr="0015295D">
        <w:rPr>
          <w:rFonts w:hint="eastAsia"/>
          <w:kern w:val="0"/>
          <w:sz w:val="24"/>
        </w:rPr>
        <w:t>35</w:t>
      </w:r>
      <w:r w:rsidRPr="0015295D">
        <w:rPr>
          <w:rFonts w:hint="eastAsia"/>
          <w:kern w:val="0"/>
          <w:sz w:val="24"/>
        </w:rPr>
        <w:t>号国际企业大厦</w:t>
      </w:r>
      <w:r w:rsidRPr="0015295D">
        <w:rPr>
          <w:rFonts w:hint="eastAsia"/>
          <w:kern w:val="0"/>
          <w:sz w:val="24"/>
        </w:rPr>
        <w:t>C</w:t>
      </w:r>
      <w:r w:rsidRPr="0015295D">
        <w:rPr>
          <w:rFonts w:hint="eastAsia"/>
          <w:kern w:val="0"/>
          <w:sz w:val="24"/>
        </w:rPr>
        <w:t>座</w:t>
      </w:r>
      <w:r w:rsidRPr="0015295D">
        <w:rPr>
          <w:rFonts w:hint="eastAsia"/>
          <w:kern w:val="0"/>
          <w:sz w:val="24"/>
        </w:rPr>
        <w:t>9</w:t>
      </w:r>
      <w:r w:rsidRPr="0015295D">
        <w:rPr>
          <w:rFonts w:hint="eastAsia"/>
          <w:kern w:val="0"/>
          <w:sz w:val="24"/>
        </w:rPr>
        <w:t>层</w:t>
      </w:r>
    </w:p>
    <w:p w14:paraId="6CDC05D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法定代表人：陈操</w:t>
      </w:r>
    </w:p>
    <w:p w14:paraId="4FD7E1B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58325395</w:t>
      </w:r>
    </w:p>
    <w:p w14:paraId="27FB0BB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58325282</w:t>
      </w:r>
    </w:p>
    <w:p w14:paraId="64FD23F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联系人：刘宝文</w:t>
      </w:r>
      <w:r w:rsidRPr="0015295D">
        <w:rPr>
          <w:rFonts w:hint="eastAsia"/>
          <w:kern w:val="0"/>
          <w:sz w:val="24"/>
        </w:rPr>
        <w:t xml:space="preserve"> </w:t>
      </w:r>
    </w:p>
    <w:p w14:paraId="5E5A060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400-850-7771</w:t>
      </w:r>
    </w:p>
    <w:p w14:paraId="3EA572E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http://8.jrj.com.cn/</w:t>
      </w:r>
    </w:p>
    <w:p w14:paraId="6C363BF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7</w:t>
      </w:r>
      <w:r w:rsidRPr="0015295D">
        <w:rPr>
          <w:rFonts w:hint="eastAsia"/>
          <w:kern w:val="0"/>
          <w:sz w:val="24"/>
        </w:rPr>
        <w:t>）北京展恒基金销售股份有限公司</w:t>
      </w:r>
    </w:p>
    <w:p w14:paraId="77A7857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住所：北京市顺义区后沙峪镇安富街</w:t>
      </w:r>
      <w:r w:rsidRPr="0015295D">
        <w:rPr>
          <w:rFonts w:hint="eastAsia"/>
          <w:kern w:val="0"/>
          <w:sz w:val="24"/>
        </w:rPr>
        <w:t>6</w:t>
      </w:r>
      <w:r w:rsidRPr="0015295D">
        <w:rPr>
          <w:rFonts w:hint="eastAsia"/>
          <w:kern w:val="0"/>
          <w:sz w:val="24"/>
        </w:rPr>
        <w:t>号</w:t>
      </w:r>
    </w:p>
    <w:p w14:paraId="70B70CB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办公地址：北京市朝阳区安苑路</w:t>
      </w:r>
      <w:r w:rsidRPr="0015295D">
        <w:rPr>
          <w:rFonts w:hint="eastAsia"/>
          <w:kern w:val="0"/>
          <w:sz w:val="24"/>
        </w:rPr>
        <w:t>15-1</w:t>
      </w:r>
      <w:r w:rsidRPr="0015295D">
        <w:rPr>
          <w:rFonts w:hint="eastAsia"/>
          <w:kern w:val="0"/>
          <w:sz w:val="24"/>
        </w:rPr>
        <w:t>号邮电新闻大厦</w:t>
      </w:r>
      <w:r w:rsidRPr="0015295D">
        <w:rPr>
          <w:rFonts w:hint="eastAsia"/>
          <w:kern w:val="0"/>
          <w:sz w:val="24"/>
        </w:rPr>
        <w:t>2</w:t>
      </w:r>
      <w:r w:rsidRPr="0015295D">
        <w:rPr>
          <w:rFonts w:hint="eastAsia"/>
          <w:kern w:val="0"/>
          <w:sz w:val="24"/>
        </w:rPr>
        <w:t>层</w:t>
      </w:r>
    </w:p>
    <w:p w14:paraId="396F285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法定代表人：闫振杰</w:t>
      </w:r>
    </w:p>
    <w:p w14:paraId="786B481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59601366-7024</w:t>
      </w:r>
    </w:p>
    <w:p w14:paraId="46B9032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62020355</w:t>
      </w:r>
    </w:p>
    <w:p w14:paraId="42B9D72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马林</w:t>
      </w:r>
    </w:p>
    <w:p w14:paraId="6E7F44D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400-888-6661</w:t>
      </w:r>
    </w:p>
    <w:p w14:paraId="2381A26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 xml:space="preserve">www.myfund.com </w:t>
      </w:r>
    </w:p>
    <w:p w14:paraId="3F3F6A2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8</w:t>
      </w:r>
      <w:r w:rsidRPr="0015295D">
        <w:rPr>
          <w:rFonts w:hint="eastAsia"/>
          <w:kern w:val="0"/>
          <w:sz w:val="24"/>
        </w:rPr>
        <w:t>）一路财富（北京）信息科技有限公司</w:t>
      </w:r>
    </w:p>
    <w:p w14:paraId="7ED96C1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住所：北京市西城区车公庄大街</w:t>
      </w:r>
      <w:r w:rsidRPr="0015295D">
        <w:rPr>
          <w:rFonts w:hint="eastAsia"/>
          <w:kern w:val="0"/>
          <w:sz w:val="24"/>
        </w:rPr>
        <w:t>9</w:t>
      </w:r>
      <w:r w:rsidRPr="0015295D">
        <w:rPr>
          <w:rFonts w:hint="eastAsia"/>
          <w:kern w:val="0"/>
          <w:sz w:val="24"/>
        </w:rPr>
        <w:t>号五栋大楼</w:t>
      </w:r>
      <w:r w:rsidRPr="0015295D">
        <w:rPr>
          <w:rFonts w:hint="eastAsia"/>
          <w:kern w:val="0"/>
          <w:sz w:val="24"/>
        </w:rPr>
        <w:t>C</w:t>
      </w:r>
      <w:r w:rsidRPr="0015295D">
        <w:rPr>
          <w:rFonts w:hint="eastAsia"/>
          <w:kern w:val="0"/>
          <w:sz w:val="24"/>
        </w:rPr>
        <w:t>座</w:t>
      </w:r>
      <w:r w:rsidRPr="0015295D">
        <w:rPr>
          <w:rFonts w:hint="eastAsia"/>
          <w:kern w:val="0"/>
          <w:sz w:val="24"/>
        </w:rPr>
        <w:t>702</w:t>
      </w:r>
    </w:p>
    <w:p w14:paraId="761447C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办公地址：北京西城区阜成门大街</w:t>
      </w:r>
      <w:r w:rsidRPr="0015295D">
        <w:rPr>
          <w:rFonts w:hint="eastAsia"/>
          <w:kern w:val="0"/>
          <w:sz w:val="24"/>
        </w:rPr>
        <w:t>2</w:t>
      </w:r>
      <w:r w:rsidRPr="0015295D">
        <w:rPr>
          <w:rFonts w:hint="eastAsia"/>
          <w:kern w:val="0"/>
          <w:sz w:val="24"/>
        </w:rPr>
        <w:t>号万通新世界广场</w:t>
      </w:r>
      <w:r w:rsidRPr="0015295D">
        <w:rPr>
          <w:rFonts w:hint="eastAsia"/>
          <w:kern w:val="0"/>
          <w:sz w:val="24"/>
        </w:rPr>
        <w:t>A</w:t>
      </w:r>
      <w:r w:rsidRPr="0015295D">
        <w:rPr>
          <w:rFonts w:hint="eastAsia"/>
          <w:kern w:val="0"/>
          <w:sz w:val="24"/>
        </w:rPr>
        <w:t>座</w:t>
      </w:r>
      <w:r w:rsidRPr="0015295D">
        <w:rPr>
          <w:rFonts w:hint="eastAsia"/>
          <w:kern w:val="0"/>
          <w:sz w:val="24"/>
        </w:rPr>
        <w:t>22</w:t>
      </w:r>
      <w:r w:rsidRPr="0015295D">
        <w:rPr>
          <w:rFonts w:hint="eastAsia"/>
          <w:kern w:val="0"/>
          <w:sz w:val="24"/>
        </w:rPr>
        <w:t>层</w:t>
      </w:r>
      <w:r w:rsidRPr="0015295D">
        <w:rPr>
          <w:rFonts w:hint="eastAsia"/>
          <w:kern w:val="0"/>
          <w:sz w:val="24"/>
        </w:rPr>
        <w:t>2208</w:t>
      </w:r>
    </w:p>
    <w:p w14:paraId="0311A72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w:t>
      </w:r>
      <w:r w:rsidRPr="0015295D">
        <w:rPr>
          <w:rFonts w:hint="eastAsia"/>
          <w:kern w:val="0"/>
          <w:sz w:val="24"/>
        </w:rPr>
        <w:t xml:space="preserve"> </w:t>
      </w:r>
      <w:r w:rsidRPr="0015295D">
        <w:rPr>
          <w:rFonts w:hint="eastAsia"/>
          <w:kern w:val="0"/>
          <w:sz w:val="24"/>
        </w:rPr>
        <w:t>吴雪秀</w:t>
      </w:r>
    </w:p>
    <w:p w14:paraId="57458C1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010-88312877</w:t>
      </w:r>
    </w:p>
    <w:p w14:paraId="221CCFF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010-88312099</w:t>
      </w:r>
    </w:p>
    <w:p w14:paraId="4662ED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苏昊</w:t>
      </w:r>
    </w:p>
    <w:p w14:paraId="5C359F9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400-001-1566</w:t>
      </w:r>
    </w:p>
    <w:p w14:paraId="1039870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http://www.yilucaifu.com/</w:t>
      </w:r>
    </w:p>
    <w:p w14:paraId="09FD0EF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7</w:t>
      </w:r>
      <w:r w:rsidRPr="0015295D">
        <w:rPr>
          <w:rFonts w:hint="eastAsia"/>
          <w:kern w:val="0"/>
          <w:sz w:val="24"/>
        </w:rPr>
        <w:t>9</w:t>
      </w:r>
      <w:r w:rsidRPr="0015295D">
        <w:rPr>
          <w:rFonts w:hint="eastAsia"/>
          <w:kern w:val="0"/>
          <w:sz w:val="24"/>
        </w:rPr>
        <w:t>）上海大智慧财富管理有限公司</w:t>
      </w:r>
    </w:p>
    <w:p w14:paraId="4C33551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住所：上海市浦东新区杨高南路</w:t>
      </w:r>
      <w:r w:rsidRPr="0015295D">
        <w:rPr>
          <w:rFonts w:hint="eastAsia"/>
          <w:kern w:val="0"/>
          <w:sz w:val="24"/>
        </w:rPr>
        <w:t>428</w:t>
      </w:r>
      <w:r w:rsidRPr="0015295D">
        <w:rPr>
          <w:rFonts w:hint="eastAsia"/>
          <w:kern w:val="0"/>
          <w:sz w:val="24"/>
        </w:rPr>
        <w:t>号</w:t>
      </w:r>
      <w:r w:rsidRPr="0015295D">
        <w:rPr>
          <w:rFonts w:hint="eastAsia"/>
          <w:kern w:val="0"/>
          <w:sz w:val="24"/>
        </w:rPr>
        <w:t>1</w:t>
      </w:r>
      <w:r w:rsidRPr="0015295D">
        <w:rPr>
          <w:rFonts w:hint="eastAsia"/>
          <w:kern w:val="0"/>
          <w:sz w:val="24"/>
        </w:rPr>
        <w:t>号楼</w:t>
      </w:r>
      <w:r w:rsidRPr="0015295D">
        <w:rPr>
          <w:rFonts w:hint="eastAsia"/>
          <w:kern w:val="0"/>
          <w:sz w:val="24"/>
        </w:rPr>
        <w:t>10-11</w:t>
      </w:r>
      <w:r w:rsidRPr="0015295D">
        <w:rPr>
          <w:rFonts w:hint="eastAsia"/>
          <w:kern w:val="0"/>
          <w:sz w:val="24"/>
        </w:rPr>
        <w:t>层</w:t>
      </w:r>
      <w:r w:rsidRPr="0015295D">
        <w:rPr>
          <w:rFonts w:hint="eastAsia"/>
          <w:kern w:val="0"/>
          <w:sz w:val="24"/>
        </w:rPr>
        <w:t xml:space="preserve"> </w:t>
      </w:r>
    </w:p>
    <w:p w14:paraId="68546B3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办公地址：上海市浦东新区杨高南路</w:t>
      </w:r>
      <w:r w:rsidRPr="0015295D">
        <w:rPr>
          <w:rFonts w:hint="eastAsia"/>
          <w:kern w:val="0"/>
          <w:sz w:val="24"/>
        </w:rPr>
        <w:t>428</w:t>
      </w:r>
      <w:r w:rsidRPr="0015295D">
        <w:rPr>
          <w:rFonts w:hint="eastAsia"/>
          <w:kern w:val="0"/>
          <w:sz w:val="24"/>
        </w:rPr>
        <w:t>号</w:t>
      </w:r>
      <w:r w:rsidRPr="0015295D">
        <w:rPr>
          <w:rFonts w:hint="eastAsia"/>
          <w:kern w:val="0"/>
          <w:sz w:val="24"/>
        </w:rPr>
        <w:t>1</w:t>
      </w:r>
      <w:r w:rsidRPr="0015295D">
        <w:rPr>
          <w:rFonts w:hint="eastAsia"/>
          <w:kern w:val="0"/>
          <w:sz w:val="24"/>
        </w:rPr>
        <w:t>号楼</w:t>
      </w:r>
      <w:r w:rsidRPr="0015295D">
        <w:rPr>
          <w:rFonts w:hint="eastAsia"/>
          <w:kern w:val="0"/>
          <w:sz w:val="24"/>
        </w:rPr>
        <w:t>10-11</w:t>
      </w:r>
      <w:r w:rsidRPr="0015295D">
        <w:rPr>
          <w:rFonts w:hint="eastAsia"/>
          <w:kern w:val="0"/>
          <w:sz w:val="24"/>
        </w:rPr>
        <w:t>层</w:t>
      </w:r>
      <w:r w:rsidRPr="0015295D">
        <w:rPr>
          <w:rFonts w:hint="eastAsia"/>
          <w:kern w:val="0"/>
          <w:sz w:val="24"/>
        </w:rPr>
        <w:t xml:space="preserve"> </w:t>
      </w:r>
    </w:p>
    <w:p w14:paraId="09A2BDC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法定代表人：申健</w:t>
      </w:r>
    </w:p>
    <w:p w14:paraId="4356709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021-20219931</w:t>
      </w:r>
    </w:p>
    <w:p w14:paraId="662A957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传真：</w:t>
      </w:r>
      <w:r w:rsidRPr="0015295D">
        <w:rPr>
          <w:rFonts w:hint="eastAsia"/>
          <w:kern w:val="0"/>
          <w:sz w:val="24"/>
        </w:rPr>
        <w:t>021-20219923</w:t>
      </w:r>
    </w:p>
    <w:p w14:paraId="0AB4E80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联系人：付江</w:t>
      </w:r>
      <w:r w:rsidRPr="0015295D">
        <w:rPr>
          <w:rFonts w:hint="eastAsia"/>
          <w:kern w:val="0"/>
          <w:sz w:val="24"/>
        </w:rPr>
        <w:t xml:space="preserve"> </w:t>
      </w:r>
    </w:p>
    <w:p w14:paraId="5936EAD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021-20219931</w:t>
      </w:r>
    </w:p>
    <w:p w14:paraId="2ADB920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https://8.gw.com.cn</w:t>
      </w:r>
    </w:p>
    <w:p w14:paraId="447D9C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0</w:t>
      </w:r>
      <w:r w:rsidRPr="0015295D">
        <w:rPr>
          <w:rFonts w:hint="eastAsia"/>
          <w:kern w:val="0"/>
          <w:sz w:val="24"/>
        </w:rPr>
        <w:t>）上海联泰资产管理有限公司</w:t>
      </w:r>
    </w:p>
    <w:p w14:paraId="21F6A17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住所：中国（上海）自由贸易试验区富特北路</w:t>
      </w:r>
      <w:r w:rsidRPr="0015295D">
        <w:rPr>
          <w:rFonts w:hint="eastAsia"/>
          <w:kern w:val="0"/>
          <w:sz w:val="24"/>
        </w:rPr>
        <w:t>277</w:t>
      </w:r>
      <w:r w:rsidRPr="0015295D">
        <w:rPr>
          <w:rFonts w:hint="eastAsia"/>
          <w:kern w:val="0"/>
          <w:sz w:val="24"/>
        </w:rPr>
        <w:t>号</w:t>
      </w:r>
      <w:r w:rsidRPr="0015295D">
        <w:rPr>
          <w:rFonts w:hint="eastAsia"/>
          <w:kern w:val="0"/>
          <w:sz w:val="24"/>
        </w:rPr>
        <w:t>3</w:t>
      </w:r>
      <w:r w:rsidRPr="0015295D">
        <w:rPr>
          <w:rFonts w:hint="eastAsia"/>
          <w:kern w:val="0"/>
          <w:sz w:val="24"/>
        </w:rPr>
        <w:t>层</w:t>
      </w:r>
      <w:r w:rsidRPr="0015295D">
        <w:rPr>
          <w:rFonts w:hint="eastAsia"/>
          <w:kern w:val="0"/>
          <w:sz w:val="24"/>
        </w:rPr>
        <w:t>310</w:t>
      </w:r>
      <w:r w:rsidRPr="0015295D">
        <w:rPr>
          <w:rFonts w:hint="eastAsia"/>
          <w:kern w:val="0"/>
          <w:sz w:val="24"/>
        </w:rPr>
        <w:t>室</w:t>
      </w:r>
    </w:p>
    <w:p w14:paraId="0D9D6FB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办公地址：上海市长宁区福泉北路</w:t>
      </w:r>
      <w:r w:rsidRPr="0015295D">
        <w:rPr>
          <w:rFonts w:hint="eastAsia"/>
          <w:kern w:val="0"/>
          <w:sz w:val="24"/>
        </w:rPr>
        <w:t>518</w:t>
      </w:r>
      <w:r w:rsidRPr="0015295D">
        <w:rPr>
          <w:rFonts w:hint="eastAsia"/>
          <w:kern w:val="0"/>
          <w:sz w:val="24"/>
        </w:rPr>
        <w:t>号</w:t>
      </w:r>
      <w:r w:rsidRPr="0015295D">
        <w:rPr>
          <w:rFonts w:hint="eastAsia"/>
          <w:kern w:val="0"/>
          <w:sz w:val="24"/>
        </w:rPr>
        <w:t>8</w:t>
      </w:r>
      <w:r w:rsidRPr="0015295D">
        <w:rPr>
          <w:rFonts w:hint="eastAsia"/>
          <w:kern w:val="0"/>
          <w:sz w:val="24"/>
        </w:rPr>
        <w:t>座</w:t>
      </w:r>
      <w:r w:rsidRPr="0015295D">
        <w:rPr>
          <w:rFonts w:hint="eastAsia"/>
          <w:kern w:val="0"/>
          <w:sz w:val="24"/>
        </w:rPr>
        <w:t>3</w:t>
      </w:r>
      <w:r w:rsidRPr="0015295D">
        <w:rPr>
          <w:rFonts w:hint="eastAsia"/>
          <w:kern w:val="0"/>
          <w:sz w:val="24"/>
        </w:rPr>
        <w:t>楼</w:t>
      </w:r>
    </w:p>
    <w:p w14:paraId="6BD42B6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法定代表人：燕斌</w:t>
      </w:r>
    </w:p>
    <w:p w14:paraId="4592F44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021-52822063</w:t>
      </w:r>
    </w:p>
    <w:p w14:paraId="31B20F0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021-52975270</w:t>
      </w:r>
    </w:p>
    <w:p w14:paraId="16F835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联系人：凌秋艳</w:t>
      </w:r>
    </w:p>
    <w:p w14:paraId="4B2CFA2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4000-466-788</w:t>
      </w:r>
    </w:p>
    <w:p w14:paraId="1786C17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www.66zichan.com</w:t>
      </w:r>
    </w:p>
    <w:p w14:paraId="27B94E7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1</w:t>
      </w:r>
      <w:r w:rsidRPr="0015295D">
        <w:rPr>
          <w:rFonts w:hint="eastAsia"/>
          <w:kern w:val="0"/>
          <w:sz w:val="24"/>
        </w:rPr>
        <w:t>）宜信普泽投资顾问（北京）有限公司</w:t>
      </w:r>
    </w:p>
    <w:p w14:paraId="0B033F3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住所：北京市朝阳区建国路</w:t>
      </w:r>
      <w:r w:rsidRPr="0015295D">
        <w:rPr>
          <w:rFonts w:hint="eastAsia"/>
          <w:kern w:val="0"/>
          <w:sz w:val="24"/>
        </w:rPr>
        <w:t>88</w:t>
      </w:r>
      <w:r w:rsidRPr="0015295D">
        <w:rPr>
          <w:rFonts w:hint="eastAsia"/>
          <w:kern w:val="0"/>
          <w:sz w:val="24"/>
        </w:rPr>
        <w:t>号</w:t>
      </w:r>
      <w:r w:rsidRPr="0015295D">
        <w:rPr>
          <w:rFonts w:hint="eastAsia"/>
          <w:kern w:val="0"/>
          <w:sz w:val="24"/>
        </w:rPr>
        <w:t>9</w:t>
      </w:r>
      <w:r w:rsidRPr="0015295D">
        <w:rPr>
          <w:rFonts w:hint="eastAsia"/>
          <w:kern w:val="0"/>
          <w:sz w:val="24"/>
        </w:rPr>
        <w:t>号楼</w:t>
      </w:r>
      <w:r w:rsidRPr="0015295D">
        <w:rPr>
          <w:rFonts w:hint="eastAsia"/>
          <w:kern w:val="0"/>
          <w:sz w:val="24"/>
        </w:rPr>
        <w:t>15</w:t>
      </w:r>
      <w:r w:rsidRPr="0015295D">
        <w:rPr>
          <w:rFonts w:hint="eastAsia"/>
          <w:kern w:val="0"/>
          <w:sz w:val="24"/>
        </w:rPr>
        <w:t>层</w:t>
      </w:r>
      <w:r w:rsidRPr="0015295D">
        <w:rPr>
          <w:rFonts w:hint="eastAsia"/>
          <w:kern w:val="0"/>
          <w:sz w:val="24"/>
        </w:rPr>
        <w:t xml:space="preserve">1809 </w:t>
      </w:r>
    </w:p>
    <w:p w14:paraId="169BCAC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办公地址：北京市朝阳区建国路</w:t>
      </w:r>
      <w:r w:rsidRPr="0015295D">
        <w:rPr>
          <w:rFonts w:hint="eastAsia"/>
          <w:kern w:val="0"/>
          <w:sz w:val="24"/>
        </w:rPr>
        <w:t>88</w:t>
      </w:r>
      <w:r w:rsidRPr="0015295D">
        <w:rPr>
          <w:rFonts w:hint="eastAsia"/>
          <w:kern w:val="0"/>
          <w:sz w:val="24"/>
        </w:rPr>
        <w:t>号</w:t>
      </w:r>
      <w:r w:rsidRPr="0015295D">
        <w:rPr>
          <w:rFonts w:hint="eastAsia"/>
          <w:kern w:val="0"/>
          <w:sz w:val="24"/>
        </w:rPr>
        <w:t>SOHO</w:t>
      </w:r>
      <w:r w:rsidRPr="0015295D">
        <w:rPr>
          <w:rFonts w:hint="eastAsia"/>
          <w:kern w:val="0"/>
          <w:sz w:val="24"/>
        </w:rPr>
        <w:t>现代城</w:t>
      </w:r>
      <w:r w:rsidRPr="0015295D">
        <w:rPr>
          <w:rFonts w:hint="eastAsia"/>
          <w:kern w:val="0"/>
          <w:sz w:val="24"/>
        </w:rPr>
        <w:t>C</w:t>
      </w:r>
      <w:r w:rsidRPr="0015295D">
        <w:rPr>
          <w:rFonts w:hint="eastAsia"/>
          <w:kern w:val="0"/>
          <w:sz w:val="24"/>
        </w:rPr>
        <w:t>座</w:t>
      </w:r>
      <w:r w:rsidRPr="0015295D">
        <w:rPr>
          <w:rFonts w:hint="eastAsia"/>
          <w:kern w:val="0"/>
          <w:sz w:val="24"/>
        </w:rPr>
        <w:t>1809</w:t>
      </w:r>
    </w:p>
    <w:p w14:paraId="71BE68C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法定代表人：沈伟桦</w:t>
      </w:r>
    </w:p>
    <w:p w14:paraId="30C5FD7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010-52855713</w:t>
      </w:r>
    </w:p>
    <w:p w14:paraId="3698DAF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010-85894285</w:t>
      </w:r>
    </w:p>
    <w:p w14:paraId="211482A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联系人：程刚</w:t>
      </w:r>
    </w:p>
    <w:p w14:paraId="2AE438F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400-6099-200</w:t>
      </w:r>
    </w:p>
    <w:p w14:paraId="106A84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www.yixinfund.com</w:t>
      </w:r>
    </w:p>
    <w:p w14:paraId="615D4C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2</w:t>
      </w:r>
      <w:r w:rsidRPr="0015295D">
        <w:rPr>
          <w:rFonts w:hint="eastAsia"/>
          <w:kern w:val="0"/>
          <w:sz w:val="24"/>
        </w:rPr>
        <w:t>）浙江同花顺基金销售有限公司</w:t>
      </w:r>
    </w:p>
    <w:p w14:paraId="533B4DD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住所：浙江省杭州市文二西路</w:t>
      </w:r>
      <w:r w:rsidRPr="0015295D">
        <w:rPr>
          <w:rFonts w:hint="eastAsia"/>
          <w:kern w:val="0"/>
          <w:sz w:val="24"/>
        </w:rPr>
        <w:t>1</w:t>
      </w:r>
      <w:r w:rsidRPr="0015295D">
        <w:rPr>
          <w:rFonts w:hint="eastAsia"/>
          <w:kern w:val="0"/>
          <w:sz w:val="24"/>
        </w:rPr>
        <w:t>号元茂大厦</w:t>
      </w:r>
      <w:r w:rsidRPr="0015295D">
        <w:rPr>
          <w:rFonts w:hint="eastAsia"/>
          <w:kern w:val="0"/>
          <w:sz w:val="24"/>
        </w:rPr>
        <w:t>903</w:t>
      </w:r>
    </w:p>
    <w:p w14:paraId="2524FC2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办公地址：浙江省杭州市西湖区翠柏路</w:t>
      </w:r>
      <w:r w:rsidRPr="0015295D">
        <w:rPr>
          <w:rFonts w:hint="eastAsia"/>
          <w:kern w:val="0"/>
          <w:sz w:val="24"/>
        </w:rPr>
        <w:t>7</w:t>
      </w:r>
      <w:r w:rsidRPr="0015295D">
        <w:rPr>
          <w:rFonts w:hint="eastAsia"/>
          <w:kern w:val="0"/>
          <w:sz w:val="24"/>
        </w:rPr>
        <w:t>号电子商务产业园</w:t>
      </w:r>
      <w:r w:rsidRPr="0015295D">
        <w:rPr>
          <w:rFonts w:hint="eastAsia"/>
          <w:kern w:val="0"/>
          <w:sz w:val="24"/>
        </w:rPr>
        <w:t>2</w:t>
      </w:r>
      <w:r w:rsidRPr="0015295D">
        <w:rPr>
          <w:rFonts w:hint="eastAsia"/>
          <w:kern w:val="0"/>
          <w:sz w:val="24"/>
        </w:rPr>
        <w:t>号楼</w:t>
      </w:r>
      <w:r w:rsidRPr="0015295D">
        <w:rPr>
          <w:rFonts w:hint="eastAsia"/>
          <w:kern w:val="0"/>
          <w:sz w:val="24"/>
        </w:rPr>
        <w:t xml:space="preserve"> 2</w:t>
      </w:r>
      <w:r w:rsidRPr="0015295D">
        <w:rPr>
          <w:rFonts w:hint="eastAsia"/>
          <w:kern w:val="0"/>
          <w:sz w:val="24"/>
        </w:rPr>
        <w:t>楼</w:t>
      </w:r>
    </w:p>
    <w:p w14:paraId="16EA4AF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法定代表人：凌顺平</w:t>
      </w:r>
      <w:r w:rsidRPr="0015295D">
        <w:rPr>
          <w:rFonts w:hint="eastAsia"/>
          <w:kern w:val="0"/>
          <w:sz w:val="24"/>
        </w:rPr>
        <w:t xml:space="preserve"> </w:t>
      </w:r>
    </w:p>
    <w:p w14:paraId="354AEE0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0571</w:t>
      </w:r>
      <w:r w:rsidRPr="0015295D">
        <w:rPr>
          <w:rFonts w:hint="eastAsia"/>
          <w:kern w:val="0"/>
          <w:sz w:val="24"/>
        </w:rPr>
        <w:t>）</w:t>
      </w:r>
      <w:r w:rsidRPr="0015295D">
        <w:rPr>
          <w:rFonts w:hint="eastAsia"/>
          <w:kern w:val="0"/>
          <w:sz w:val="24"/>
        </w:rPr>
        <w:t>88911818</w:t>
      </w:r>
    </w:p>
    <w:p w14:paraId="169A458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0571</w:t>
      </w:r>
      <w:r w:rsidRPr="0015295D">
        <w:rPr>
          <w:rFonts w:hint="eastAsia"/>
          <w:kern w:val="0"/>
          <w:sz w:val="24"/>
        </w:rPr>
        <w:t>）</w:t>
      </w:r>
      <w:r w:rsidRPr="0015295D">
        <w:rPr>
          <w:rFonts w:hint="eastAsia"/>
          <w:kern w:val="0"/>
          <w:sz w:val="24"/>
        </w:rPr>
        <w:t>86800423</w:t>
      </w:r>
    </w:p>
    <w:p w14:paraId="376A34B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联系人：吴强</w:t>
      </w:r>
      <w:r w:rsidRPr="0015295D">
        <w:rPr>
          <w:rFonts w:hint="eastAsia"/>
          <w:kern w:val="0"/>
          <w:sz w:val="24"/>
        </w:rPr>
        <w:t xml:space="preserve"> </w:t>
      </w:r>
    </w:p>
    <w:p w14:paraId="007547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客户服务电话：</w:t>
      </w:r>
      <w:r w:rsidRPr="0015295D">
        <w:rPr>
          <w:rFonts w:hint="eastAsia"/>
          <w:kern w:val="0"/>
          <w:sz w:val="24"/>
        </w:rPr>
        <w:t>400-877-3772</w:t>
      </w:r>
    </w:p>
    <w:p w14:paraId="2E380BA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www.5ifund.com</w:t>
      </w:r>
    </w:p>
    <w:p w14:paraId="3724912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3</w:t>
      </w:r>
      <w:r w:rsidRPr="0015295D">
        <w:rPr>
          <w:rFonts w:hint="eastAsia"/>
          <w:kern w:val="0"/>
          <w:sz w:val="24"/>
        </w:rPr>
        <w:t>）北京增财基金销售有限公司</w:t>
      </w:r>
    </w:p>
    <w:p w14:paraId="10E1C8C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住所：北京市西城区南礼士路</w:t>
      </w:r>
      <w:r w:rsidRPr="0015295D">
        <w:rPr>
          <w:rFonts w:hint="eastAsia"/>
          <w:kern w:val="0"/>
          <w:sz w:val="24"/>
        </w:rPr>
        <w:t>66</w:t>
      </w:r>
      <w:r w:rsidRPr="0015295D">
        <w:rPr>
          <w:rFonts w:hint="eastAsia"/>
          <w:kern w:val="0"/>
          <w:sz w:val="24"/>
        </w:rPr>
        <w:t>号建威大厦</w:t>
      </w:r>
      <w:r w:rsidRPr="0015295D">
        <w:rPr>
          <w:rFonts w:hint="eastAsia"/>
          <w:kern w:val="0"/>
          <w:sz w:val="24"/>
        </w:rPr>
        <w:t>1208</w:t>
      </w:r>
    </w:p>
    <w:p w14:paraId="40DFFAE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办公地址：北京市西城区南礼士路</w:t>
      </w:r>
      <w:r w:rsidRPr="0015295D">
        <w:rPr>
          <w:rFonts w:hint="eastAsia"/>
          <w:kern w:val="0"/>
          <w:sz w:val="24"/>
        </w:rPr>
        <w:t>66</w:t>
      </w:r>
      <w:r w:rsidRPr="0015295D">
        <w:rPr>
          <w:rFonts w:hint="eastAsia"/>
          <w:kern w:val="0"/>
          <w:sz w:val="24"/>
        </w:rPr>
        <w:t>号建威大厦</w:t>
      </w:r>
      <w:r w:rsidRPr="0015295D">
        <w:rPr>
          <w:rFonts w:hint="eastAsia"/>
          <w:kern w:val="0"/>
          <w:sz w:val="24"/>
        </w:rPr>
        <w:t>1208</w:t>
      </w:r>
    </w:p>
    <w:p w14:paraId="6BA8E80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法定代表人：罗细安</w:t>
      </w:r>
    </w:p>
    <w:p w14:paraId="49DB11C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670009888</w:t>
      </w:r>
    </w:p>
    <w:p w14:paraId="74464EE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670009888-6000</w:t>
      </w:r>
    </w:p>
    <w:p w14:paraId="484E73B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联系人：李皓</w:t>
      </w:r>
    </w:p>
    <w:p w14:paraId="04BA5ED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400-001-8811</w:t>
      </w:r>
    </w:p>
    <w:p w14:paraId="7CD547C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www.zengcaiwang.com</w:t>
      </w:r>
    </w:p>
    <w:p w14:paraId="1D2E954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4</w:t>
      </w:r>
      <w:r w:rsidRPr="0015295D">
        <w:rPr>
          <w:rFonts w:hint="eastAsia"/>
          <w:kern w:val="0"/>
          <w:sz w:val="24"/>
        </w:rPr>
        <w:t>）泰诚财富基金销售（大连）有限公司</w:t>
      </w:r>
    </w:p>
    <w:p w14:paraId="1F226AE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住所：辽宁省大连市沙河口区星海中龙园</w:t>
      </w:r>
      <w:r w:rsidRPr="0015295D">
        <w:rPr>
          <w:rFonts w:hint="eastAsia"/>
          <w:kern w:val="0"/>
          <w:sz w:val="24"/>
        </w:rPr>
        <w:t>3</w:t>
      </w:r>
      <w:r w:rsidRPr="0015295D">
        <w:rPr>
          <w:rFonts w:hint="eastAsia"/>
          <w:kern w:val="0"/>
          <w:sz w:val="24"/>
        </w:rPr>
        <w:t>号</w:t>
      </w:r>
    </w:p>
    <w:p w14:paraId="066B5D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w:t>
      </w:r>
      <w:r w:rsidRPr="0015295D">
        <w:rPr>
          <w:rFonts w:hint="eastAsia"/>
          <w:kern w:val="0"/>
          <w:sz w:val="24"/>
        </w:rPr>
        <w:t xml:space="preserve"> </w:t>
      </w:r>
      <w:r w:rsidRPr="0015295D">
        <w:rPr>
          <w:rFonts w:hint="eastAsia"/>
          <w:kern w:val="0"/>
          <w:sz w:val="24"/>
        </w:rPr>
        <w:t>辽宁省大连市沙河口区星海中龙园</w:t>
      </w:r>
      <w:r w:rsidRPr="0015295D">
        <w:rPr>
          <w:rFonts w:hint="eastAsia"/>
          <w:kern w:val="0"/>
          <w:sz w:val="24"/>
        </w:rPr>
        <w:t>3</w:t>
      </w:r>
      <w:r w:rsidRPr="0015295D">
        <w:rPr>
          <w:rFonts w:hint="eastAsia"/>
          <w:kern w:val="0"/>
          <w:sz w:val="24"/>
        </w:rPr>
        <w:t>号</w:t>
      </w:r>
    </w:p>
    <w:p w14:paraId="6001460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法定代表人：林卓</w:t>
      </w:r>
    </w:p>
    <w:p w14:paraId="2BE7ED8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0411</w:t>
      </w:r>
      <w:r w:rsidRPr="0015295D">
        <w:rPr>
          <w:rFonts w:hint="eastAsia"/>
          <w:kern w:val="0"/>
          <w:sz w:val="24"/>
        </w:rPr>
        <w:t>）</w:t>
      </w:r>
      <w:r w:rsidRPr="0015295D">
        <w:rPr>
          <w:rFonts w:hint="eastAsia"/>
          <w:kern w:val="0"/>
          <w:sz w:val="24"/>
        </w:rPr>
        <w:t>88891212</w:t>
      </w:r>
    </w:p>
    <w:p w14:paraId="7B8F56D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0411</w:t>
      </w:r>
      <w:r w:rsidRPr="0015295D">
        <w:rPr>
          <w:rFonts w:hint="eastAsia"/>
          <w:kern w:val="0"/>
          <w:sz w:val="24"/>
        </w:rPr>
        <w:t>）</w:t>
      </w:r>
      <w:r w:rsidRPr="0015295D">
        <w:rPr>
          <w:rFonts w:hint="eastAsia"/>
          <w:kern w:val="0"/>
          <w:sz w:val="24"/>
        </w:rPr>
        <w:t>84396536</w:t>
      </w:r>
    </w:p>
    <w:p w14:paraId="45033BF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联系人：薛长平</w:t>
      </w:r>
      <w:r w:rsidRPr="0015295D">
        <w:rPr>
          <w:rFonts w:hint="eastAsia"/>
          <w:kern w:val="0"/>
          <w:sz w:val="24"/>
        </w:rPr>
        <w:t xml:space="preserve"> </w:t>
      </w:r>
    </w:p>
    <w:p w14:paraId="281F4B1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4006411999</w:t>
      </w:r>
    </w:p>
    <w:p w14:paraId="53918B1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www.taichengcaifu.com</w:t>
      </w:r>
    </w:p>
    <w:p w14:paraId="1191353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5</w:t>
      </w:r>
      <w:r w:rsidRPr="0015295D">
        <w:rPr>
          <w:rFonts w:hint="eastAsia"/>
          <w:kern w:val="0"/>
          <w:sz w:val="24"/>
        </w:rPr>
        <w:t>）上海基煜基金销售有限公司</w:t>
      </w:r>
    </w:p>
    <w:p w14:paraId="0AB251C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住所：上海市崇明县长兴镇路潘园公路</w:t>
      </w:r>
      <w:r w:rsidRPr="0015295D">
        <w:rPr>
          <w:rFonts w:hint="eastAsia"/>
          <w:kern w:val="0"/>
          <w:sz w:val="24"/>
        </w:rPr>
        <w:t>1800</w:t>
      </w:r>
      <w:r w:rsidRPr="0015295D">
        <w:rPr>
          <w:rFonts w:hint="eastAsia"/>
          <w:kern w:val="0"/>
          <w:sz w:val="24"/>
        </w:rPr>
        <w:t>号</w:t>
      </w:r>
      <w:r w:rsidRPr="0015295D">
        <w:rPr>
          <w:rFonts w:hint="eastAsia"/>
          <w:kern w:val="0"/>
          <w:sz w:val="24"/>
        </w:rPr>
        <w:t>2</w:t>
      </w:r>
      <w:r w:rsidRPr="0015295D">
        <w:rPr>
          <w:rFonts w:hint="eastAsia"/>
          <w:kern w:val="0"/>
          <w:sz w:val="24"/>
        </w:rPr>
        <w:t>号楼</w:t>
      </w:r>
      <w:r w:rsidRPr="0015295D">
        <w:rPr>
          <w:rFonts w:hint="eastAsia"/>
          <w:kern w:val="0"/>
          <w:sz w:val="24"/>
        </w:rPr>
        <w:t>6153</w:t>
      </w:r>
      <w:r w:rsidRPr="0015295D">
        <w:rPr>
          <w:rFonts w:hint="eastAsia"/>
          <w:kern w:val="0"/>
          <w:sz w:val="24"/>
        </w:rPr>
        <w:t>室（上海泰和经济发展区）</w:t>
      </w:r>
      <w:r w:rsidRPr="0015295D">
        <w:rPr>
          <w:rFonts w:hint="eastAsia"/>
          <w:kern w:val="0"/>
          <w:sz w:val="24"/>
        </w:rPr>
        <w:t xml:space="preserve"> </w:t>
      </w:r>
    </w:p>
    <w:p w14:paraId="75F6E80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办公地址：上海市杨浦区昆明路</w:t>
      </w:r>
      <w:r w:rsidRPr="0015295D">
        <w:rPr>
          <w:rFonts w:hint="eastAsia"/>
          <w:kern w:val="0"/>
          <w:sz w:val="24"/>
        </w:rPr>
        <w:t>518</w:t>
      </w:r>
      <w:r w:rsidRPr="0015295D">
        <w:rPr>
          <w:rFonts w:hint="eastAsia"/>
          <w:kern w:val="0"/>
          <w:sz w:val="24"/>
        </w:rPr>
        <w:t>号</w:t>
      </w:r>
      <w:r w:rsidRPr="0015295D">
        <w:rPr>
          <w:rFonts w:hint="eastAsia"/>
          <w:kern w:val="0"/>
          <w:sz w:val="24"/>
        </w:rPr>
        <w:t>A1002</w:t>
      </w:r>
      <w:r w:rsidRPr="0015295D">
        <w:rPr>
          <w:rFonts w:hint="eastAsia"/>
          <w:kern w:val="0"/>
          <w:sz w:val="24"/>
        </w:rPr>
        <w:t>室</w:t>
      </w:r>
    </w:p>
    <w:p w14:paraId="1C300D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法定代表人：王翔</w:t>
      </w:r>
    </w:p>
    <w:p w14:paraId="7A880FE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65370077</w:t>
      </w:r>
    </w:p>
    <w:p w14:paraId="50D84F5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55085991</w:t>
      </w:r>
    </w:p>
    <w:p w14:paraId="15689ED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联系人：俞申莉</w:t>
      </w:r>
    </w:p>
    <w:p w14:paraId="69A2569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021</w:t>
      </w:r>
      <w:r w:rsidRPr="0015295D">
        <w:rPr>
          <w:rFonts w:hint="eastAsia"/>
          <w:kern w:val="0"/>
          <w:sz w:val="24"/>
        </w:rPr>
        <w:t>）</w:t>
      </w:r>
      <w:r w:rsidRPr="0015295D">
        <w:rPr>
          <w:rFonts w:hint="eastAsia"/>
          <w:kern w:val="0"/>
          <w:sz w:val="24"/>
        </w:rPr>
        <w:t>65370077</w:t>
      </w:r>
    </w:p>
    <w:p w14:paraId="13E12A2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网址：</w:t>
      </w:r>
      <w:r w:rsidRPr="0015295D">
        <w:rPr>
          <w:rFonts w:hint="eastAsia"/>
          <w:kern w:val="0"/>
          <w:sz w:val="24"/>
        </w:rPr>
        <w:t>http://www.fofund.com.cn/</w:t>
      </w:r>
    </w:p>
    <w:p w14:paraId="401A528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6</w:t>
      </w:r>
      <w:r w:rsidRPr="0015295D">
        <w:rPr>
          <w:rFonts w:hint="eastAsia"/>
          <w:kern w:val="0"/>
          <w:sz w:val="24"/>
        </w:rPr>
        <w:t>）珠海盈米财富管理有限公司</w:t>
      </w:r>
    </w:p>
    <w:p w14:paraId="4CDD391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住所：珠海市横琴新区宝华路</w:t>
      </w:r>
      <w:r w:rsidRPr="0015295D">
        <w:rPr>
          <w:rFonts w:hint="eastAsia"/>
          <w:kern w:val="0"/>
          <w:sz w:val="24"/>
        </w:rPr>
        <w:t>6</w:t>
      </w:r>
      <w:r w:rsidRPr="0015295D">
        <w:rPr>
          <w:rFonts w:hint="eastAsia"/>
          <w:kern w:val="0"/>
          <w:sz w:val="24"/>
        </w:rPr>
        <w:t>号</w:t>
      </w:r>
      <w:r w:rsidRPr="0015295D">
        <w:rPr>
          <w:rFonts w:hint="eastAsia"/>
          <w:kern w:val="0"/>
          <w:sz w:val="24"/>
        </w:rPr>
        <w:t>105</w:t>
      </w:r>
      <w:r w:rsidRPr="0015295D">
        <w:rPr>
          <w:rFonts w:hint="eastAsia"/>
          <w:kern w:val="0"/>
          <w:sz w:val="24"/>
        </w:rPr>
        <w:t>室</w:t>
      </w:r>
      <w:r w:rsidRPr="0015295D">
        <w:rPr>
          <w:rFonts w:hint="eastAsia"/>
          <w:kern w:val="0"/>
          <w:sz w:val="24"/>
        </w:rPr>
        <w:t xml:space="preserve">-3491 </w:t>
      </w:r>
    </w:p>
    <w:p w14:paraId="5DE43A1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办公地址：广州市海珠区琶洲大道东</w:t>
      </w:r>
      <w:r w:rsidRPr="0015295D">
        <w:rPr>
          <w:rFonts w:hint="eastAsia"/>
          <w:kern w:val="0"/>
          <w:sz w:val="24"/>
        </w:rPr>
        <w:t>1</w:t>
      </w:r>
      <w:r w:rsidRPr="0015295D">
        <w:rPr>
          <w:rFonts w:hint="eastAsia"/>
          <w:kern w:val="0"/>
          <w:sz w:val="24"/>
        </w:rPr>
        <w:t>号保利国际广场南塔</w:t>
      </w:r>
      <w:r w:rsidRPr="0015295D">
        <w:rPr>
          <w:rFonts w:hint="eastAsia"/>
          <w:kern w:val="0"/>
          <w:sz w:val="24"/>
        </w:rPr>
        <w:t>12</w:t>
      </w:r>
      <w:r w:rsidRPr="0015295D">
        <w:rPr>
          <w:rFonts w:hint="eastAsia"/>
          <w:kern w:val="0"/>
          <w:sz w:val="24"/>
        </w:rPr>
        <w:t>楼</w:t>
      </w:r>
      <w:r w:rsidRPr="0015295D">
        <w:rPr>
          <w:rFonts w:hint="eastAsia"/>
          <w:kern w:val="0"/>
          <w:sz w:val="24"/>
        </w:rPr>
        <w:t xml:space="preserve">B1201-1203 </w:t>
      </w:r>
    </w:p>
    <w:p w14:paraId="17946AA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法定代表人：肖雯</w:t>
      </w:r>
      <w:r w:rsidRPr="0015295D">
        <w:rPr>
          <w:rFonts w:hint="eastAsia"/>
          <w:kern w:val="0"/>
          <w:sz w:val="24"/>
        </w:rPr>
        <w:t xml:space="preserve"> </w:t>
      </w:r>
    </w:p>
    <w:p w14:paraId="33CD5A2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020</w:t>
      </w:r>
      <w:r w:rsidRPr="0015295D">
        <w:rPr>
          <w:rFonts w:hint="eastAsia"/>
          <w:kern w:val="0"/>
          <w:sz w:val="24"/>
        </w:rPr>
        <w:t>）</w:t>
      </w:r>
      <w:r w:rsidRPr="0015295D">
        <w:rPr>
          <w:rFonts w:hint="eastAsia"/>
          <w:kern w:val="0"/>
          <w:sz w:val="24"/>
        </w:rPr>
        <w:t xml:space="preserve">89629099 </w:t>
      </w:r>
    </w:p>
    <w:p w14:paraId="68081B7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020</w:t>
      </w:r>
      <w:r w:rsidRPr="0015295D">
        <w:rPr>
          <w:rFonts w:hint="eastAsia"/>
          <w:kern w:val="0"/>
          <w:sz w:val="24"/>
        </w:rPr>
        <w:t>）</w:t>
      </w:r>
      <w:r w:rsidRPr="0015295D">
        <w:rPr>
          <w:rFonts w:hint="eastAsia"/>
          <w:kern w:val="0"/>
          <w:sz w:val="24"/>
        </w:rPr>
        <w:t xml:space="preserve">89629011 </w:t>
      </w:r>
    </w:p>
    <w:p w14:paraId="1A12EF9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联系人：黄敏嫦</w:t>
      </w:r>
      <w:r w:rsidRPr="0015295D">
        <w:rPr>
          <w:rFonts w:hint="eastAsia"/>
          <w:kern w:val="0"/>
          <w:sz w:val="24"/>
        </w:rPr>
        <w:t xml:space="preserve"> </w:t>
      </w:r>
    </w:p>
    <w:p w14:paraId="637E264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020</w:t>
      </w:r>
      <w:r w:rsidRPr="0015295D">
        <w:rPr>
          <w:rFonts w:hint="eastAsia"/>
          <w:kern w:val="0"/>
          <w:sz w:val="24"/>
        </w:rPr>
        <w:t>）</w:t>
      </w:r>
      <w:r w:rsidRPr="0015295D">
        <w:rPr>
          <w:rFonts w:hint="eastAsia"/>
          <w:kern w:val="0"/>
          <w:sz w:val="24"/>
        </w:rPr>
        <w:t>89629066</w:t>
      </w:r>
    </w:p>
    <w:p w14:paraId="798F7B5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www.yingmi.cn</w:t>
      </w:r>
    </w:p>
    <w:p w14:paraId="107C652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7</w:t>
      </w:r>
      <w:r w:rsidRPr="0015295D">
        <w:rPr>
          <w:rFonts w:hint="eastAsia"/>
          <w:kern w:val="0"/>
          <w:sz w:val="24"/>
        </w:rPr>
        <w:t>）深圳富济财富管理有限公司</w:t>
      </w:r>
    </w:p>
    <w:p w14:paraId="0F41058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住所：深圳市前海深港合作区前湾一路</w:t>
      </w:r>
      <w:r w:rsidRPr="0015295D">
        <w:rPr>
          <w:rFonts w:hint="eastAsia"/>
          <w:kern w:val="0"/>
          <w:sz w:val="24"/>
        </w:rPr>
        <w:t>1</w:t>
      </w:r>
      <w:r w:rsidRPr="0015295D">
        <w:rPr>
          <w:rFonts w:hint="eastAsia"/>
          <w:kern w:val="0"/>
          <w:sz w:val="24"/>
        </w:rPr>
        <w:t>号</w:t>
      </w:r>
      <w:r w:rsidRPr="0015295D">
        <w:rPr>
          <w:rFonts w:hint="eastAsia"/>
          <w:kern w:val="0"/>
          <w:sz w:val="24"/>
        </w:rPr>
        <w:t>A</w:t>
      </w:r>
      <w:r w:rsidRPr="0015295D">
        <w:rPr>
          <w:rFonts w:hint="eastAsia"/>
          <w:kern w:val="0"/>
          <w:sz w:val="24"/>
        </w:rPr>
        <w:t>栋</w:t>
      </w:r>
      <w:r w:rsidRPr="0015295D">
        <w:rPr>
          <w:rFonts w:hint="eastAsia"/>
          <w:kern w:val="0"/>
          <w:sz w:val="24"/>
        </w:rPr>
        <w:t>201</w:t>
      </w:r>
      <w:r w:rsidRPr="0015295D">
        <w:rPr>
          <w:rFonts w:hint="eastAsia"/>
          <w:kern w:val="0"/>
          <w:sz w:val="24"/>
        </w:rPr>
        <w:t>室</w:t>
      </w:r>
    </w:p>
    <w:p w14:paraId="4C7CB6C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办公地址：深圳市南山区高新南七道</w:t>
      </w:r>
      <w:r w:rsidRPr="0015295D">
        <w:rPr>
          <w:rFonts w:hint="eastAsia"/>
          <w:kern w:val="0"/>
          <w:sz w:val="24"/>
        </w:rPr>
        <w:t>12</w:t>
      </w:r>
      <w:r w:rsidRPr="0015295D">
        <w:rPr>
          <w:rFonts w:hint="eastAsia"/>
          <w:kern w:val="0"/>
          <w:sz w:val="24"/>
        </w:rPr>
        <w:t>号惠恒集团二期</w:t>
      </w:r>
      <w:r w:rsidRPr="0015295D">
        <w:rPr>
          <w:rFonts w:hint="eastAsia"/>
          <w:kern w:val="0"/>
          <w:sz w:val="24"/>
        </w:rPr>
        <w:t>418</w:t>
      </w:r>
      <w:r w:rsidRPr="0015295D">
        <w:rPr>
          <w:rFonts w:hint="eastAsia"/>
          <w:kern w:val="0"/>
          <w:sz w:val="24"/>
        </w:rPr>
        <w:t>室</w:t>
      </w:r>
    </w:p>
    <w:p w14:paraId="677D8BE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法定代表人：齐小贺</w:t>
      </w:r>
    </w:p>
    <w:p w14:paraId="566CBD9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0755</w:t>
      </w:r>
      <w:r w:rsidRPr="0015295D">
        <w:rPr>
          <w:rFonts w:hint="eastAsia"/>
          <w:kern w:val="0"/>
          <w:sz w:val="24"/>
        </w:rPr>
        <w:t>）</w:t>
      </w:r>
      <w:r w:rsidRPr="0015295D">
        <w:rPr>
          <w:rFonts w:hint="eastAsia"/>
          <w:kern w:val="0"/>
          <w:sz w:val="24"/>
        </w:rPr>
        <w:t>83999907-802</w:t>
      </w:r>
    </w:p>
    <w:p w14:paraId="24B204D3"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0755</w:t>
      </w:r>
      <w:r w:rsidRPr="0015295D">
        <w:rPr>
          <w:rFonts w:hint="eastAsia"/>
          <w:kern w:val="0"/>
          <w:sz w:val="24"/>
        </w:rPr>
        <w:t>）</w:t>
      </w:r>
      <w:r w:rsidRPr="0015295D">
        <w:rPr>
          <w:rFonts w:hint="eastAsia"/>
          <w:kern w:val="0"/>
          <w:sz w:val="24"/>
        </w:rPr>
        <w:t>83999926</w:t>
      </w:r>
    </w:p>
    <w:p w14:paraId="5C6FEA9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马力佳</w:t>
      </w:r>
    </w:p>
    <w:p w14:paraId="4C8892A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0755</w:t>
      </w:r>
      <w:r w:rsidRPr="0015295D">
        <w:rPr>
          <w:rFonts w:hint="eastAsia"/>
          <w:kern w:val="0"/>
          <w:sz w:val="24"/>
        </w:rPr>
        <w:t>）</w:t>
      </w:r>
      <w:r w:rsidRPr="0015295D">
        <w:rPr>
          <w:rFonts w:hint="eastAsia"/>
          <w:kern w:val="0"/>
          <w:sz w:val="24"/>
        </w:rPr>
        <w:t>83999907</w:t>
      </w:r>
    </w:p>
    <w:p w14:paraId="2E6FEA8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www.jinqianwo.com</w:t>
      </w:r>
    </w:p>
    <w:p w14:paraId="168574F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8</w:t>
      </w:r>
      <w:r w:rsidRPr="0015295D">
        <w:rPr>
          <w:rFonts w:hint="eastAsia"/>
          <w:kern w:val="0"/>
          <w:sz w:val="24"/>
        </w:rPr>
        <w:t>）上海陆金所资产管理有限公司</w:t>
      </w:r>
    </w:p>
    <w:p w14:paraId="18E60B5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住所：上海市浦东新区陆家嘴环路</w:t>
      </w:r>
      <w:r w:rsidRPr="0015295D">
        <w:rPr>
          <w:rFonts w:hint="eastAsia"/>
          <w:kern w:val="0"/>
          <w:sz w:val="24"/>
        </w:rPr>
        <w:t>1333</w:t>
      </w:r>
      <w:r w:rsidRPr="0015295D">
        <w:rPr>
          <w:rFonts w:hint="eastAsia"/>
          <w:kern w:val="0"/>
          <w:sz w:val="24"/>
        </w:rPr>
        <w:t>号</w:t>
      </w:r>
      <w:r w:rsidRPr="0015295D">
        <w:rPr>
          <w:rFonts w:hint="eastAsia"/>
          <w:kern w:val="0"/>
          <w:sz w:val="24"/>
        </w:rPr>
        <w:t>14</w:t>
      </w:r>
      <w:r w:rsidRPr="0015295D">
        <w:rPr>
          <w:rFonts w:hint="eastAsia"/>
          <w:kern w:val="0"/>
          <w:sz w:val="24"/>
        </w:rPr>
        <w:t>楼</w:t>
      </w:r>
      <w:r w:rsidRPr="0015295D">
        <w:rPr>
          <w:rFonts w:hint="eastAsia"/>
          <w:kern w:val="0"/>
          <w:sz w:val="24"/>
        </w:rPr>
        <w:t>09</w:t>
      </w:r>
      <w:r w:rsidRPr="0015295D">
        <w:rPr>
          <w:rFonts w:hint="eastAsia"/>
          <w:kern w:val="0"/>
          <w:sz w:val="24"/>
        </w:rPr>
        <w:t>单元</w:t>
      </w:r>
    </w:p>
    <w:p w14:paraId="4C4DE4F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办公地址：上海市浦东新区陆家嘴环路</w:t>
      </w:r>
      <w:r w:rsidRPr="0015295D">
        <w:rPr>
          <w:rFonts w:hint="eastAsia"/>
          <w:kern w:val="0"/>
          <w:sz w:val="24"/>
        </w:rPr>
        <w:t>1333</w:t>
      </w:r>
      <w:r w:rsidRPr="0015295D">
        <w:rPr>
          <w:rFonts w:hint="eastAsia"/>
          <w:kern w:val="0"/>
          <w:sz w:val="24"/>
        </w:rPr>
        <w:t>号</w:t>
      </w:r>
      <w:r w:rsidRPr="0015295D">
        <w:rPr>
          <w:rFonts w:hint="eastAsia"/>
          <w:kern w:val="0"/>
          <w:sz w:val="24"/>
        </w:rPr>
        <w:t>14</w:t>
      </w:r>
      <w:r w:rsidRPr="0015295D">
        <w:rPr>
          <w:rFonts w:hint="eastAsia"/>
          <w:kern w:val="0"/>
          <w:sz w:val="24"/>
        </w:rPr>
        <w:t>楼</w:t>
      </w:r>
    </w:p>
    <w:p w14:paraId="6356BCB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法定代表人：郭坚</w:t>
      </w:r>
    </w:p>
    <w:p w14:paraId="119192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20665952</w:t>
      </w:r>
    </w:p>
    <w:p w14:paraId="18B45EB9"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22066653</w:t>
      </w:r>
    </w:p>
    <w:p w14:paraId="5AA2A65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联系人：宁博宇</w:t>
      </w:r>
    </w:p>
    <w:p w14:paraId="2CD3335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4008219031</w:t>
      </w:r>
    </w:p>
    <w:p w14:paraId="3D664AA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www.lufunds.com</w:t>
      </w:r>
    </w:p>
    <w:p w14:paraId="1849E62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8</w:t>
      </w:r>
      <w:r w:rsidRPr="0015295D">
        <w:rPr>
          <w:rFonts w:hint="eastAsia"/>
          <w:kern w:val="0"/>
          <w:sz w:val="24"/>
        </w:rPr>
        <w:t>9</w:t>
      </w:r>
      <w:r w:rsidRPr="0015295D">
        <w:rPr>
          <w:rFonts w:hint="eastAsia"/>
          <w:kern w:val="0"/>
          <w:sz w:val="24"/>
        </w:rPr>
        <w:t>）上海汇付金融服务有限公司</w:t>
      </w:r>
    </w:p>
    <w:p w14:paraId="660EE33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住所：上海市中山南路</w:t>
      </w:r>
      <w:r w:rsidRPr="0015295D">
        <w:rPr>
          <w:rFonts w:hint="eastAsia"/>
          <w:kern w:val="0"/>
          <w:sz w:val="24"/>
        </w:rPr>
        <w:t>100</w:t>
      </w:r>
      <w:r w:rsidRPr="0015295D">
        <w:rPr>
          <w:rFonts w:hint="eastAsia"/>
          <w:kern w:val="0"/>
          <w:sz w:val="24"/>
        </w:rPr>
        <w:t>号金外滩国际广场</w:t>
      </w:r>
      <w:r w:rsidRPr="0015295D">
        <w:rPr>
          <w:rFonts w:hint="eastAsia"/>
          <w:kern w:val="0"/>
          <w:sz w:val="24"/>
        </w:rPr>
        <w:t>19</w:t>
      </w:r>
      <w:r w:rsidRPr="0015295D">
        <w:rPr>
          <w:rFonts w:hint="eastAsia"/>
          <w:kern w:val="0"/>
          <w:sz w:val="24"/>
        </w:rPr>
        <w:t>楼</w:t>
      </w:r>
    </w:p>
    <w:p w14:paraId="6430BE8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办公地址：上海市虹梅路</w:t>
      </w:r>
      <w:r w:rsidRPr="0015295D">
        <w:rPr>
          <w:rFonts w:hint="eastAsia"/>
          <w:kern w:val="0"/>
          <w:sz w:val="24"/>
        </w:rPr>
        <w:t>1801</w:t>
      </w:r>
      <w:r w:rsidRPr="0015295D">
        <w:rPr>
          <w:rFonts w:hint="eastAsia"/>
          <w:kern w:val="0"/>
          <w:sz w:val="24"/>
        </w:rPr>
        <w:t>号凯科国际大厦</w:t>
      </w:r>
      <w:r w:rsidRPr="0015295D">
        <w:rPr>
          <w:rFonts w:hint="eastAsia"/>
          <w:kern w:val="0"/>
          <w:sz w:val="24"/>
        </w:rPr>
        <w:t>7</w:t>
      </w:r>
      <w:r w:rsidRPr="0015295D">
        <w:rPr>
          <w:rFonts w:hint="eastAsia"/>
          <w:kern w:val="0"/>
          <w:sz w:val="24"/>
        </w:rPr>
        <w:t>楼</w:t>
      </w:r>
    </w:p>
    <w:p w14:paraId="3D0933C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法定代表人：冯修敏</w:t>
      </w:r>
    </w:p>
    <w:p w14:paraId="2515309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w:t>
      </w:r>
      <w:r w:rsidRPr="0015295D">
        <w:rPr>
          <w:rFonts w:hint="eastAsia"/>
          <w:kern w:val="0"/>
          <w:sz w:val="24"/>
        </w:rPr>
        <w:t>）</w:t>
      </w:r>
      <w:r w:rsidRPr="0015295D">
        <w:rPr>
          <w:rFonts w:hint="eastAsia"/>
          <w:kern w:val="0"/>
          <w:sz w:val="24"/>
        </w:rPr>
        <w:t>33323999</w:t>
      </w:r>
    </w:p>
    <w:p w14:paraId="38F6DB8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33323837</w:t>
      </w:r>
    </w:p>
    <w:p w14:paraId="715020A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 xml:space="preserve"> </w:t>
      </w:r>
      <w:r w:rsidRPr="0015295D">
        <w:rPr>
          <w:rFonts w:hint="eastAsia"/>
          <w:kern w:val="0"/>
          <w:sz w:val="24"/>
        </w:rPr>
        <w:t>联系人：陈云卉</w:t>
      </w:r>
      <w:r w:rsidRPr="0015295D">
        <w:rPr>
          <w:rFonts w:hint="eastAsia"/>
          <w:kern w:val="0"/>
          <w:sz w:val="24"/>
        </w:rPr>
        <w:t xml:space="preserve"> </w:t>
      </w:r>
    </w:p>
    <w:p w14:paraId="2A02A93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4008213999</w:t>
      </w:r>
    </w:p>
    <w:p w14:paraId="4322CCD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https://tty.chinapnr.com</w:t>
      </w:r>
    </w:p>
    <w:p w14:paraId="29194BD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9</w:t>
      </w:r>
      <w:r w:rsidRPr="0015295D">
        <w:rPr>
          <w:rFonts w:hint="eastAsia"/>
          <w:kern w:val="0"/>
          <w:sz w:val="24"/>
        </w:rPr>
        <w:t>0</w:t>
      </w:r>
      <w:r w:rsidRPr="0015295D">
        <w:rPr>
          <w:rFonts w:hint="eastAsia"/>
          <w:kern w:val="0"/>
          <w:sz w:val="24"/>
        </w:rPr>
        <w:t>）北京乐融多源投资咨询有限公司</w:t>
      </w:r>
    </w:p>
    <w:p w14:paraId="4A7F5A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住所：北京市朝阳区西大望路</w:t>
      </w:r>
      <w:r w:rsidRPr="0015295D">
        <w:rPr>
          <w:rFonts w:hint="eastAsia"/>
          <w:kern w:val="0"/>
          <w:sz w:val="24"/>
        </w:rPr>
        <w:t>1</w:t>
      </w:r>
      <w:r w:rsidRPr="0015295D">
        <w:rPr>
          <w:rFonts w:hint="eastAsia"/>
          <w:kern w:val="0"/>
          <w:sz w:val="24"/>
        </w:rPr>
        <w:t>号</w:t>
      </w:r>
      <w:r w:rsidRPr="0015295D">
        <w:rPr>
          <w:rFonts w:hint="eastAsia"/>
          <w:kern w:val="0"/>
          <w:sz w:val="24"/>
        </w:rPr>
        <w:t>1</w:t>
      </w:r>
      <w:r w:rsidRPr="0015295D">
        <w:rPr>
          <w:rFonts w:hint="eastAsia"/>
          <w:kern w:val="0"/>
          <w:sz w:val="24"/>
        </w:rPr>
        <w:t>号楼</w:t>
      </w:r>
      <w:r w:rsidRPr="0015295D">
        <w:rPr>
          <w:rFonts w:hint="eastAsia"/>
          <w:kern w:val="0"/>
          <w:sz w:val="24"/>
        </w:rPr>
        <w:t>16</w:t>
      </w:r>
      <w:r w:rsidRPr="0015295D">
        <w:rPr>
          <w:rFonts w:hint="eastAsia"/>
          <w:kern w:val="0"/>
          <w:sz w:val="24"/>
        </w:rPr>
        <w:t>层</w:t>
      </w:r>
      <w:r w:rsidRPr="0015295D">
        <w:rPr>
          <w:rFonts w:hint="eastAsia"/>
          <w:kern w:val="0"/>
          <w:sz w:val="24"/>
        </w:rPr>
        <w:t>1603</w:t>
      </w:r>
      <w:r w:rsidRPr="0015295D">
        <w:rPr>
          <w:rFonts w:hint="eastAsia"/>
          <w:kern w:val="0"/>
          <w:sz w:val="24"/>
        </w:rPr>
        <w:t>室</w:t>
      </w:r>
    </w:p>
    <w:p w14:paraId="12D2544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办公地址：北京市朝阳区西大望路</w:t>
      </w:r>
      <w:r w:rsidRPr="0015295D">
        <w:rPr>
          <w:rFonts w:hint="eastAsia"/>
          <w:kern w:val="0"/>
          <w:sz w:val="24"/>
        </w:rPr>
        <w:t>1</w:t>
      </w:r>
      <w:r w:rsidRPr="0015295D">
        <w:rPr>
          <w:rFonts w:hint="eastAsia"/>
          <w:kern w:val="0"/>
          <w:sz w:val="24"/>
        </w:rPr>
        <w:t>号</w:t>
      </w:r>
      <w:r w:rsidRPr="0015295D">
        <w:rPr>
          <w:rFonts w:hint="eastAsia"/>
          <w:kern w:val="0"/>
          <w:sz w:val="24"/>
        </w:rPr>
        <w:t>1</w:t>
      </w:r>
      <w:r w:rsidRPr="0015295D">
        <w:rPr>
          <w:rFonts w:hint="eastAsia"/>
          <w:kern w:val="0"/>
          <w:sz w:val="24"/>
        </w:rPr>
        <w:t>号楼</w:t>
      </w:r>
      <w:r w:rsidRPr="0015295D">
        <w:rPr>
          <w:rFonts w:hint="eastAsia"/>
          <w:kern w:val="0"/>
          <w:sz w:val="24"/>
        </w:rPr>
        <w:t>16</w:t>
      </w:r>
      <w:r w:rsidRPr="0015295D">
        <w:rPr>
          <w:rFonts w:hint="eastAsia"/>
          <w:kern w:val="0"/>
          <w:sz w:val="24"/>
        </w:rPr>
        <w:t>层</w:t>
      </w:r>
      <w:r w:rsidRPr="0015295D">
        <w:rPr>
          <w:rFonts w:hint="eastAsia"/>
          <w:kern w:val="0"/>
          <w:sz w:val="24"/>
        </w:rPr>
        <w:t>1603</w:t>
      </w:r>
      <w:r w:rsidRPr="0015295D">
        <w:rPr>
          <w:rFonts w:hint="eastAsia"/>
          <w:kern w:val="0"/>
          <w:sz w:val="24"/>
        </w:rPr>
        <w:t>室</w:t>
      </w:r>
    </w:p>
    <w:p w14:paraId="29F7323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法定代表人：董浩</w:t>
      </w:r>
    </w:p>
    <w:p w14:paraId="0B4EDB8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010</w:t>
      </w:r>
      <w:r w:rsidRPr="0015295D">
        <w:rPr>
          <w:rFonts w:hint="eastAsia"/>
          <w:kern w:val="0"/>
          <w:sz w:val="24"/>
        </w:rPr>
        <w:t>）</w:t>
      </w:r>
      <w:r w:rsidRPr="0015295D">
        <w:rPr>
          <w:rFonts w:hint="eastAsia"/>
          <w:kern w:val="0"/>
          <w:sz w:val="24"/>
        </w:rPr>
        <w:t>56580666</w:t>
      </w:r>
    </w:p>
    <w:p w14:paraId="6B477DB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010</w:t>
      </w:r>
      <w:r w:rsidRPr="0015295D">
        <w:rPr>
          <w:rFonts w:hint="eastAsia"/>
          <w:kern w:val="0"/>
          <w:sz w:val="24"/>
        </w:rPr>
        <w:t>）</w:t>
      </w:r>
      <w:r w:rsidRPr="0015295D">
        <w:rPr>
          <w:rFonts w:hint="eastAsia"/>
          <w:kern w:val="0"/>
          <w:sz w:val="24"/>
        </w:rPr>
        <w:t>56580660</w:t>
      </w:r>
    </w:p>
    <w:p w14:paraId="30AEA282"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联系人：张婷婷</w:t>
      </w:r>
    </w:p>
    <w:p w14:paraId="369D249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400-068-1176</w:t>
      </w:r>
    </w:p>
    <w:p w14:paraId="459102F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www.jimufund.com</w:t>
      </w:r>
    </w:p>
    <w:p w14:paraId="672B258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9</w:t>
      </w:r>
      <w:r w:rsidRPr="0015295D">
        <w:rPr>
          <w:rFonts w:hint="eastAsia"/>
          <w:kern w:val="0"/>
          <w:sz w:val="24"/>
        </w:rPr>
        <w:t>1</w:t>
      </w:r>
      <w:r w:rsidRPr="0015295D">
        <w:rPr>
          <w:rFonts w:hint="eastAsia"/>
          <w:kern w:val="0"/>
          <w:sz w:val="24"/>
        </w:rPr>
        <w:t>）上海凯石财富基金销售有限公司</w:t>
      </w:r>
    </w:p>
    <w:p w14:paraId="7D4B928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住所：上海市黄浦区西藏南路</w:t>
      </w:r>
      <w:r w:rsidRPr="0015295D">
        <w:rPr>
          <w:rFonts w:hint="eastAsia"/>
          <w:kern w:val="0"/>
          <w:sz w:val="24"/>
        </w:rPr>
        <w:t>765</w:t>
      </w:r>
      <w:r w:rsidRPr="0015295D">
        <w:rPr>
          <w:rFonts w:hint="eastAsia"/>
          <w:kern w:val="0"/>
          <w:sz w:val="24"/>
        </w:rPr>
        <w:t>号</w:t>
      </w:r>
      <w:r w:rsidRPr="0015295D">
        <w:rPr>
          <w:rFonts w:hint="eastAsia"/>
          <w:kern w:val="0"/>
          <w:sz w:val="24"/>
        </w:rPr>
        <w:t>602-115</w:t>
      </w:r>
      <w:r w:rsidRPr="0015295D">
        <w:rPr>
          <w:rFonts w:hint="eastAsia"/>
          <w:kern w:val="0"/>
          <w:sz w:val="24"/>
        </w:rPr>
        <w:t>室</w:t>
      </w:r>
    </w:p>
    <w:p w14:paraId="5741CAE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办公地址：上海市黄浦区延安东路</w:t>
      </w:r>
      <w:r w:rsidRPr="0015295D">
        <w:rPr>
          <w:rFonts w:hint="eastAsia"/>
          <w:kern w:val="0"/>
          <w:sz w:val="24"/>
        </w:rPr>
        <w:t>1</w:t>
      </w:r>
      <w:r w:rsidRPr="0015295D">
        <w:rPr>
          <w:rFonts w:hint="eastAsia"/>
          <w:kern w:val="0"/>
          <w:sz w:val="24"/>
        </w:rPr>
        <w:t>号凯石大厦</w:t>
      </w:r>
      <w:r w:rsidRPr="0015295D">
        <w:rPr>
          <w:rFonts w:hint="eastAsia"/>
          <w:kern w:val="0"/>
          <w:sz w:val="24"/>
        </w:rPr>
        <w:t>4</w:t>
      </w:r>
      <w:r w:rsidRPr="0015295D">
        <w:rPr>
          <w:rFonts w:hint="eastAsia"/>
          <w:kern w:val="0"/>
          <w:sz w:val="24"/>
        </w:rPr>
        <w:t>楼</w:t>
      </w:r>
    </w:p>
    <w:p w14:paraId="12126CE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法定代表人：陈继武</w:t>
      </w:r>
    </w:p>
    <w:p w14:paraId="67E93B26"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021-63333319</w:t>
      </w:r>
    </w:p>
    <w:p w14:paraId="798F217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021-63332523</w:t>
      </w:r>
    </w:p>
    <w:p w14:paraId="03035AA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联系人：李晓明</w:t>
      </w:r>
    </w:p>
    <w:p w14:paraId="32B86CCA"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客服电话：</w:t>
      </w:r>
      <w:r w:rsidRPr="0015295D">
        <w:rPr>
          <w:rFonts w:hint="eastAsia"/>
          <w:kern w:val="0"/>
          <w:sz w:val="24"/>
        </w:rPr>
        <w:t>4000 178 000</w:t>
      </w:r>
    </w:p>
    <w:p w14:paraId="683251D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www.lingxianfund.com</w:t>
      </w:r>
    </w:p>
    <w:p w14:paraId="6D7B328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9</w:t>
      </w:r>
      <w:r w:rsidRPr="0015295D">
        <w:rPr>
          <w:rFonts w:hint="eastAsia"/>
          <w:kern w:val="0"/>
          <w:sz w:val="24"/>
        </w:rPr>
        <w:t>2</w:t>
      </w:r>
      <w:r w:rsidRPr="0015295D">
        <w:rPr>
          <w:rFonts w:hint="eastAsia"/>
          <w:kern w:val="0"/>
          <w:sz w:val="24"/>
        </w:rPr>
        <w:t>）上海利得基金销售有限公司</w:t>
      </w:r>
    </w:p>
    <w:p w14:paraId="2A4F0598"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w:t>
      </w:r>
      <w:r w:rsidRPr="0015295D">
        <w:rPr>
          <w:rFonts w:hint="eastAsia"/>
          <w:kern w:val="0"/>
          <w:sz w:val="24"/>
        </w:rPr>
        <w:t xml:space="preserve"> </w:t>
      </w:r>
      <w:r w:rsidRPr="0015295D">
        <w:rPr>
          <w:rFonts w:hint="eastAsia"/>
          <w:kern w:val="0"/>
          <w:sz w:val="24"/>
        </w:rPr>
        <w:t>上海浦东新区峨山路</w:t>
      </w:r>
      <w:r w:rsidRPr="0015295D">
        <w:rPr>
          <w:rFonts w:hint="eastAsia"/>
          <w:kern w:val="0"/>
          <w:sz w:val="24"/>
        </w:rPr>
        <w:t>91</w:t>
      </w:r>
      <w:r w:rsidRPr="0015295D">
        <w:rPr>
          <w:rFonts w:hint="eastAsia"/>
          <w:kern w:val="0"/>
          <w:sz w:val="24"/>
        </w:rPr>
        <w:t>弄</w:t>
      </w:r>
      <w:r w:rsidRPr="0015295D">
        <w:rPr>
          <w:rFonts w:hint="eastAsia"/>
          <w:kern w:val="0"/>
          <w:sz w:val="24"/>
        </w:rPr>
        <w:t>61</w:t>
      </w:r>
      <w:r w:rsidRPr="0015295D">
        <w:rPr>
          <w:rFonts w:hint="eastAsia"/>
          <w:kern w:val="0"/>
          <w:sz w:val="24"/>
        </w:rPr>
        <w:t>号陆家嘴软件园</w:t>
      </w:r>
      <w:r w:rsidRPr="0015295D">
        <w:rPr>
          <w:rFonts w:hint="eastAsia"/>
          <w:kern w:val="0"/>
          <w:sz w:val="24"/>
        </w:rPr>
        <w:t>10</w:t>
      </w:r>
      <w:r w:rsidRPr="0015295D">
        <w:rPr>
          <w:rFonts w:hint="eastAsia"/>
          <w:kern w:val="0"/>
          <w:sz w:val="24"/>
        </w:rPr>
        <w:t>号楼</w:t>
      </w:r>
      <w:r w:rsidRPr="0015295D">
        <w:rPr>
          <w:rFonts w:hint="eastAsia"/>
          <w:kern w:val="0"/>
          <w:sz w:val="24"/>
        </w:rPr>
        <w:t>12</w:t>
      </w:r>
      <w:r w:rsidRPr="0015295D">
        <w:rPr>
          <w:rFonts w:hint="eastAsia"/>
          <w:kern w:val="0"/>
          <w:sz w:val="24"/>
        </w:rPr>
        <w:t>楼</w:t>
      </w:r>
    </w:p>
    <w:p w14:paraId="34965EE1"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办公地址：上海浦东新区峨山路</w:t>
      </w:r>
      <w:r w:rsidRPr="0015295D">
        <w:rPr>
          <w:rFonts w:hint="eastAsia"/>
          <w:kern w:val="0"/>
          <w:sz w:val="24"/>
        </w:rPr>
        <w:t>91</w:t>
      </w:r>
      <w:r w:rsidRPr="0015295D">
        <w:rPr>
          <w:rFonts w:hint="eastAsia"/>
          <w:kern w:val="0"/>
          <w:sz w:val="24"/>
        </w:rPr>
        <w:t>弄</w:t>
      </w:r>
      <w:r w:rsidRPr="0015295D">
        <w:rPr>
          <w:rFonts w:hint="eastAsia"/>
          <w:kern w:val="0"/>
          <w:sz w:val="24"/>
        </w:rPr>
        <w:t>61</w:t>
      </w:r>
      <w:r w:rsidRPr="0015295D">
        <w:rPr>
          <w:rFonts w:hint="eastAsia"/>
          <w:kern w:val="0"/>
          <w:sz w:val="24"/>
        </w:rPr>
        <w:t>号陆家嘴软件园</w:t>
      </w:r>
      <w:r w:rsidRPr="0015295D">
        <w:rPr>
          <w:rFonts w:hint="eastAsia"/>
          <w:kern w:val="0"/>
          <w:sz w:val="24"/>
        </w:rPr>
        <w:t>10</w:t>
      </w:r>
      <w:r w:rsidRPr="0015295D">
        <w:rPr>
          <w:rFonts w:hint="eastAsia"/>
          <w:kern w:val="0"/>
          <w:sz w:val="24"/>
        </w:rPr>
        <w:t>号楼</w:t>
      </w:r>
      <w:r w:rsidRPr="0015295D">
        <w:rPr>
          <w:rFonts w:hint="eastAsia"/>
          <w:kern w:val="0"/>
          <w:sz w:val="24"/>
        </w:rPr>
        <w:t>12</w:t>
      </w:r>
      <w:r w:rsidRPr="0015295D">
        <w:rPr>
          <w:rFonts w:hint="eastAsia"/>
          <w:kern w:val="0"/>
          <w:sz w:val="24"/>
        </w:rPr>
        <w:t>楼</w:t>
      </w:r>
    </w:p>
    <w:p w14:paraId="07C29C3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lastRenderedPageBreak/>
        <w:t>法定代表人：沈继伟</w:t>
      </w:r>
    </w:p>
    <w:p w14:paraId="4FF049A4"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021-50583533</w:t>
      </w:r>
    </w:p>
    <w:p w14:paraId="5045F9F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021-50583633</w:t>
      </w:r>
    </w:p>
    <w:p w14:paraId="2794177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w:t>
      </w:r>
      <w:r w:rsidRPr="0015295D">
        <w:rPr>
          <w:rFonts w:hint="eastAsia"/>
          <w:kern w:val="0"/>
          <w:sz w:val="24"/>
        </w:rPr>
        <w:t xml:space="preserve"> </w:t>
      </w:r>
      <w:r w:rsidRPr="0015295D">
        <w:rPr>
          <w:rFonts w:hint="eastAsia"/>
          <w:kern w:val="0"/>
          <w:sz w:val="24"/>
        </w:rPr>
        <w:t>徐鹏</w:t>
      </w:r>
    </w:p>
    <w:p w14:paraId="7755A8D7"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客服电话：</w:t>
      </w:r>
      <w:r w:rsidRPr="0015295D">
        <w:rPr>
          <w:rFonts w:hint="eastAsia"/>
          <w:kern w:val="0"/>
          <w:sz w:val="24"/>
        </w:rPr>
        <w:t>400-005-6355</w:t>
      </w:r>
    </w:p>
    <w:p w14:paraId="2C3B342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a.leadfund.com.cn</w:t>
      </w:r>
    </w:p>
    <w:p w14:paraId="764D3D65"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w:t>
      </w:r>
      <w:r w:rsidRPr="0015295D">
        <w:rPr>
          <w:kern w:val="0"/>
          <w:sz w:val="24"/>
        </w:rPr>
        <w:t>9</w:t>
      </w:r>
      <w:r w:rsidRPr="0015295D">
        <w:rPr>
          <w:rFonts w:hint="eastAsia"/>
          <w:kern w:val="0"/>
          <w:sz w:val="24"/>
        </w:rPr>
        <w:t>3</w:t>
      </w:r>
      <w:r w:rsidRPr="0015295D">
        <w:rPr>
          <w:rFonts w:hint="eastAsia"/>
          <w:kern w:val="0"/>
          <w:sz w:val="24"/>
        </w:rPr>
        <w:t>）大泰金石投资管理有限公司</w:t>
      </w:r>
    </w:p>
    <w:p w14:paraId="0C393B7D"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住所：南京市建邺区江东中路</w:t>
      </w:r>
      <w:r w:rsidRPr="0015295D">
        <w:rPr>
          <w:rFonts w:hint="eastAsia"/>
          <w:kern w:val="0"/>
          <w:sz w:val="24"/>
        </w:rPr>
        <w:t>359</w:t>
      </w:r>
      <w:r w:rsidRPr="0015295D">
        <w:rPr>
          <w:rFonts w:hint="eastAsia"/>
          <w:kern w:val="0"/>
          <w:sz w:val="24"/>
        </w:rPr>
        <w:t>号国睿大厦一号楼</w:t>
      </w:r>
      <w:r w:rsidRPr="0015295D">
        <w:rPr>
          <w:rFonts w:hint="eastAsia"/>
          <w:kern w:val="0"/>
          <w:sz w:val="24"/>
        </w:rPr>
        <w:t>B</w:t>
      </w:r>
      <w:r w:rsidRPr="0015295D">
        <w:rPr>
          <w:rFonts w:hint="eastAsia"/>
          <w:kern w:val="0"/>
          <w:sz w:val="24"/>
        </w:rPr>
        <w:t>区</w:t>
      </w:r>
      <w:r w:rsidRPr="0015295D">
        <w:rPr>
          <w:rFonts w:hint="eastAsia"/>
          <w:kern w:val="0"/>
          <w:sz w:val="24"/>
        </w:rPr>
        <w:t>4</w:t>
      </w:r>
      <w:r w:rsidRPr="0015295D">
        <w:rPr>
          <w:rFonts w:hint="eastAsia"/>
          <w:kern w:val="0"/>
          <w:sz w:val="24"/>
        </w:rPr>
        <w:t>楼</w:t>
      </w:r>
      <w:r w:rsidRPr="0015295D">
        <w:rPr>
          <w:rFonts w:hint="eastAsia"/>
          <w:kern w:val="0"/>
          <w:sz w:val="24"/>
        </w:rPr>
        <w:t>A506</w:t>
      </w:r>
      <w:r w:rsidRPr="0015295D">
        <w:rPr>
          <w:rFonts w:hint="eastAsia"/>
          <w:kern w:val="0"/>
          <w:sz w:val="24"/>
        </w:rPr>
        <w:t>室</w:t>
      </w:r>
    </w:p>
    <w:p w14:paraId="0AABDE30"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办公地址：上海市长宁区虹桥路</w:t>
      </w:r>
      <w:r w:rsidRPr="0015295D">
        <w:rPr>
          <w:rFonts w:hint="eastAsia"/>
          <w:kern w:val="0"/>
          <w:sz w:val="24"/>
        </w:rPr>
        <w:t>1386</w:t>
      </w:r>
      <w:r w:rsidRPr="0015295D">
        <w:rPr>
          <w:rFonts w:hint="eastAsia"/>
          <w:kern w:val="0"/>
          <w:sz w:val="24"/>
        </w:rPr>
        <w:t>号文广大厦</w:t>
      </w:r>
      <w:r w:rsidRPr="0015295D">
        <w:rPr>
          <w:rFonts w:hint="eastAsia"/>
          <w:kern w:val="0"/>
          <w:sz w:val="24"/>
        </w:rPr>
        <w:t>15</w:t>
      </w:r>
      <w:r w:rsidRPr="0015295D">
        <w:rPr>
          <w:rFonts w:hint="eastAsia"/>
          <w:kern w:val="0"/>
          <w:sz w:val="24"/>
        </w:rPr>
        <w:t>楼</w:t>
      </w:r>
    </w:p>
    <w:p w14:paraId="7E779E9E"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法定代表人：袁顾明</w:t>
      </w:r>
    </w:p>
    <w:p w14:paraId="4E0D02A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电话：（</w:t>
      </w:r>
      <w:r w:rsidRPr="0015295D">
        <w:rPr>
          <w:rFonts w:hint="eastAsia"/>
          <w:kern w:val="0"/>
          <w:sz w:val="24"/>
        </w:rPr>
        <w:t>025</w:t>
      </w:r>
      <w:r w:rsidRPr="0015295D">
        <w:rPr>
          <w:rFonts w:hint="eastAsia"/>
          <w:kern w:val="0"/>
          <w:sz w:val="24"/>
        </w:rPr>
        <w:t>）</w:t>
      </w:r>
      <w:r w:rsidRPr="0015295D">
        <w:rPr>
          <w:rFonts w:hint="eastAsia"/>
          <w:kern w:val="0"/>
          <w:sz w:val="24"/>
        </w:rPr>
        <w:t>68206846</w:t>
      </w:r>
    </w:p>
    <w:p w14:paraId="642C29E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传真：（</w:t>
      </w:r>
      <w:r w:rsidRPr="0015295D">
        <w:rPr>
          <w:rFonts w:hint="eastAsia"/>
          <w:kern w:val="0"/>
          <w:sz w:val="24"/>
        </w:rPr>
        <w:t>021</w:t>
      </w:r>
      <w:r w:rsidRPr="0015295D">
        <w:rPr>
          <w:rFonts w:hint="eastAsia"/>
          <w:kern w:val="0"/>
          <w:sz w:val="24"/>
        </w:rPr>
        <w:t>）</w:t>
      </w:r>
      <w:r w:rsidRPr="0015295D">
        <w:rPr>
          <w:rFonts w:hint="eastAsia"/>
          <w:kern w:val="0"/>
          <w:sz w:val="24"/>
        </w:rPr>
        <w:t>22268089</w:t>
      </w:r>
    </w:p>
    <w:p w14:paraId="0D51075F"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联系人：何庭宇</w:t>
      </w:r>
    </w:p>
    <w:p w14:paraId="789489AC"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客户服务电话：</w:t>
      </w:r>
      <w:r w:rsidRPr="0015295D">
        <w:rPr>
          <w:rFonts w:hint="eastAsia"/>
          <w:kern w:val="0"/>
          <w:sz w:val="24"/>
        </w:rPr>
        <w:t>400-928-2266/021-22267995</w:t>
      </w:r>
    </w:p>
    <w:p w14:paraId="7572743B" w14:textId="77777777" w:rsidR="00A8441B" w:rsidRPr="0015295D" w:rsidRDefault="00A8441B" w:rsidP="0015295D">
      <w:pPr>
        <w:spacing w:after="0" w:line="360" w:lineRule="auto"/>
        <w:ind w:firstLineChars="200" w:firstLine="480"/>
        <w:rPr>
          <w:kern w:val="0"/>
          <w:sz w:val="24"/>
        </w:rPr>
      </w:pPr>
      <w:r w:rsidRPr="0015295D">
        <w:rPr>
          <w:rFonts w:hint="eastAsia"/>
          <w:kern w:val="0"/>
          <w:sz w:val="24"/>
        </w:rPr>
        <w:t>网址：</w:t>
      </w:r>
      <w:r w:rsidRPr="0015295D">
        <w:rPr>
          <w:rFonts w:hint="eastAsia"/>
          <w:kern w:val="0"/>
          <w:sz w:val="24"/>
        </w:rPr>
        <w:t>www.dtfunds.com</w:t>
      </w:r>
    </w:p>
    <w:p w14:paraId="42E1F93D" w14:textId="77777777" w:rsidR="00A8441B" w:rsidRPr="0015295D" w:rsidRDefault="00A8441B" w:rsidP="0015295D">
      <w:pPr>
        <w:spacing w:after="0" w:line="360" w:lineRule="auto"/>
        <w:ind w:firstLineChars="200" w:firstLine="480"/>
        <w:rPr>
          <w:kern w:val="0"/>
          <w:sz w:val="24"/>
        </w:rPr>
      </w:pPr>
    </w:p>
    <w:p w14:paraId="7EE57D13" w14:textId="77777777" w:rsidR="009B76BD" w:rsidRPr="00AE5ED0" w:rsidRDefault="009B76BD" w:rsidP="009B76BD">
      <w:pPr>
        <w:widowControl/>
        <w:spacing w:line="360" w:lineRule="auto"/>
        <w:ind w:firstLineChars="200" w:firstLine="480"/>
        <w:rPr>
          <w:rFonts w:ascii="宋体" w:hAnsi="宋体"/>
          <w:sz w:val="24"/>
        </w:rPr>
      </w:pPr>
      <w:r w:rsidRPr="00CD2148">
        <w:rPr>
          <w:rFonts w:ascii="宋体" w:hAnsi="宋体" w:cs="宋体" w:hint="eastAsia"/>
          <w:kern w:val="0"/>
          <w:sz w:val="24"/>
        </w:rPr>
        <w:t>场内代销机构是指由中国证监会核准的具有开放式基金代销资格,并经</w:t>
      </w:r>
      <w:r w:rsidRPr="00CD2148">
        <w:rPr>
          <w:rFonts w:ascii="宋体" w:hAnsi="宋体" w:hint="eastAsia"/>
          <w:sz w:val="24"/>
        </w:rPr>
        <w:t>上海证券交易所</w:t>
      </w:r>
      <w:r w:rsidRPr="00CD2148">
        <w:rPr>
          <w:rFonts w:ascii="宋体" w:hAnsi="宋体" w:cs="宋体" w:hint="eastAsia"/>
          <w:kern w:val="0"/>
          <w:sz w:val="24"/>
        </w:rPr>
        <w:t>和</w:t>
      </w:r>
      <w:r w:rsidRPr="00CD2148">
        <w:rPr>
          <w:rFonts w:ascii="宋体" w:hAnsi="宋体" w:cs="宋体"/>
          <w:kern w:val="0"/>
          <w:sz w:val="24"/>
        </w:rPr>
        <w:t>中国证券登记结算有限责任公司</w:t>
      </w:r>
      <w:r w:rsidRPr="00CD2148">
        <w:rPr>
          <w:rFonts w:ascii="宋体" w:hAnsi="宋体" w:cs="宋体" w:hint="eastAsia"/>
          <w:kern w:val="0"/>
          <w:sz w:val="24"/>
        </w:rPr>
        <w:t>认可的</w:t>
      </w:r>
      <w:r w:rsidRPr="00CD2148">
        <w:rPr>
          <w:rFonts w:ascii="宋体" w:hAnsi="宋体" w:hint="eastAsia"/>
          <w:sz w:val="24"/>
        </w:rPr>
        <w:t>上海证券交易所</w:t>
      </w:r>
      <w:r w:rsidRPr="00CD2148">
        <w:rPr>
          <w:rFonts w:ascii="宋体" w:hAnsi="宋体" w:cs="宋体" w:hint="eastAsia"/>
          <w:kern w:val="0"/>
          <w:sz w:val="24"/>
        </w:rPr>
        <w:t>会员(以下简称“有资格的上证所会员”)，名单详见</w:t>
      </w:r>
      <w:r w:rsidRPr="00CD2148">
        <w:rPr>
          <w:rFonts w:ascii="宋体" w:hAnsi="宋体" w:hint="eastAsia"/>
          <w:sz w:val="24"/>
        </w:rPr>
        <w:t>上海证券交易所</w:t>
      </w:r>
      <w:r w:rsidRPr="00AE5ED0">
        <w:rPr>
          <w:rFonts w:ascii="宋体" w:hAnsi="宋体" w:hint="eastAsia"/>
          <w:sz w:val="24"/>
        </w:rPr>
        <w:t>网站。</w:t>
      </w:r>
    </w:p>
    <w:p w14:paraId="44FC3298" w14:textId="77777777" w:rsidR="00B17066" w:rsidRPr="00AE5ED0" w:rsidRDefault="009B76BD" w:rsidP="00AE5ED0">
      <w:pPr>
        <w:widowControl/>
        <w:spacing w:line="360" w:lineRule="auto"/>
        <w:ind w:firstLineChars="200" w:firstLine="480"/>
        <w:rPr>
          <w:rFonts w:ascii="宋体" w:hAnsi="宋体"/>
          <w:sz w:val="24"/>
        </w:rPr>
      </w:pPr>
      <w:r w:rsidRPr="00AE5ED0">
        <w:rPr>
          <w:rFonts w:ascii="宋体" w:hAnsi="宋体" w:hint="eastAsia"/>
          <w:sz w:val="24"/>
        </w:rPr>
        <w:t>基金管理人可根据有关法律法规的要求，选择其它符合要求的机构代理销售本基金，并及时公告。</w:t>
      </w:r>
    </w:p>
    <w:p w14:paraId="1A2DD241" w14:textId="77777777" w:rsidR="000E360D" w:rsidRPr="004C60E1" w:rsidRDefault="000E360D" w:rsidP="004C60E1">
      <w:pPr>
        <w:widowControl/>
        <w:spacing w:after="0" w:line="360" w:lineRule="auto"/>
        <w:ind w:firstLineChars="200" w:firstLine="482"/>
        <w:outlineLvl w:val="1"/>
        <w:rPr>
          <w:b/>
          <w:kern w:val="0"/>
          <w:sz w:val="24"/>
        </w:rPr>
      </w:pPr>
      <w:r w:rsidRPr="004C60E1">
        <w:rPr>
          <w:b/>
          <w:kern w:val="0"/>
          <w:sz w:val="24"/>
        </w:rPr>
        <w:t>（二）注册登记机构</w:t>
      </w:r>
    </w:p>
    <w:p w14:paraId="6AE7C3B4"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名称：</w:t>
      </w:r>
      <w:r>
        <w:rPr>
          <w:rFonts w:ascii="宋体" w:hAnsi="宋体" w:cs="宋体" w:hint="eastAsia"/>
          <w:kern w:val="0"/>
          <w:sz w:val="24"/>
        </w:rPr>
        <w:t xml:space="preserve">中国证券登记结算有限责任公司 </w:t>
      </w:r>
    </w:p>
    <w:p w14:paraId="584BC427"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住所：</w:t>
      </w:r>
      <w:r>
        <w:rPr>
          <w:rFonts w:ascii="宋体" w:hAnsi="宋体" w:cs="宋体" w:hint="eastAsia"/>
          <w:kern w:val="0"/>
          <w:sz w:val="24"/>
        </w:rPr>
        <w:t xml:space="preserve">北京市西城区太平桥大街17号 </w:t>
      </w:r>
    </w:p>
    <w:p w14:paraId="6DB0FE6E"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办公地址：</w:t>
      </w:r>
      <w:r>
        <w:rPr>
          <w:rFonts w:ascii="宋体" w:hAnsi="宋体" w:cs="宋体" w:hint="eastAsia"/>
          <w:kern w:val="0"/>
          <w:sz w:val="24"/>
        </w:rPr>
        <w:t>北京市西城区太平桥大街17号</w:t>
      </w:r>
    </w:p>
    <w:p w14:paraId="3A1DC23D"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法定代表人：</w:t>
      </w:r>
      <w:r>
        <w:rPr>
          <w:rFonts w:ascii="宋体" w:hAnsi="宋体" w:cs="宋体" w:hint="eastAsia"/>
          <w:kern w:val="0"/>
          <w:sz w:val="24"/>
        </w:rPr>
        <w:t>周明</w:t>
      </w:r>
    </w:p>
    <w:p w14:paraId="22B176CD" w14:textId="172BFF3A"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电话：</w:t>
      </w:r>
      <w:r>
        <w:rPr>
          <w:rFonts w:ascii="宋体" w:hAnsi="宋体" w:cs="宋体" w:hint="eastAsia"/>
          <w:kern w:val="0"/>
          <w:sz w:val="24"/>
        </w:rPr>
        <w:t>（010）</w:t>
      </w:r>
      <w:r w:rsidR="00D671AD">
        <w:rPr>
          <w:rFonts w:ascii="宋体" w:hAnsi="宋体" w:cs="宋体"/>
          <w:kern w:val="0"/>
          <w:sz w:val="24"/>
        </w:rPr>
        <w:t>50938617</w:t>
      </w:r>
    </w:p>
    <w:p w14:paraId="0D276BBF" w14:textId="0DEB1C01"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传真：</w:t>
      </w:r>
      <w:r>
        <w:rPr>
          <w:rFonts w:ascii="宋体" w:hAnsi="宋体" w:cs="宋体" w:hint="eastAsia"/>
          <w:kern w:val="0"/>
          <w:sz w:val="24"/>
        </w:rPr>
        <w:t>（010）</w:t>
      </w:r>
      <w:r w:rsidR="00D671AD">
        <w:rPr>
          <w:rFonts w:ascii="宋体" w:hAnsi="宋体" w:cs="宋体"/>
          <w:kern w:val="0"/>
          <w:sz w:val="24"/>
        </w:rPr>
        <w:t>5093</w:t>
      </w:r>
      <w:r w:rsidR="00D671AD">
        <w:rPr>
          <w:rFonts w:ascii="宋体" w:hAnsi="宋体" w:cs="宋体" w:hint="eastAsia"/>
          <w:kern w:val="0"/>
          <w:sz w:val="24"/>
        </w:rPr>
        <w:t>8907</w:t>
      </w:r>
    </w:p>
    <w:p w14:paraId="3C5D26A0" w14:textId="3E7AC1F2"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lastRenderedPageBreak/>
        <w:t>联系人：</w:t>
      </w:r>
      <w:r w:rsidR="00D671AD">
        <w:rPr>
          <w:rFonts w:ascii="宋体" w:hAnsi="宋体" w:cs="宋体" w:hint="eastAsia"/>
          <w:kern w:val="0"/>
          <w:sz w:val="24"/>
        </w:rPr>
        <w:t>周莉</w:t>
      </w:r>
    </w:p>
    <w:p w14:paraId="5C9F905B" w14:textId="77777777" w:rsidR="000E360D" w:rsidRPr="003E1EC2" w:rsidRDefault="000E360D" w:rsidP="003E1EC2">
      <w:pPr>
        <w:widowControl/>
        <w:spacing w:after="0" w:line="360" w:lineRule="auto"/>
        <w:ind w:firstLineChars="200" w:firstLine="482"/>
        <w:outlineLvl w:val="1"/>
        <w:rPr>
          <w:b/>
          <w:kern w:val="0"/>
          <w:sz w:val="24"/>
        </w:rPr>
      </w:pPr>
      <w:r w:rsidRPr="003E1EC2">
        <w:rPr>
          <w:b/>
          <w:kern w:val="0"/>
          <w:sz w:val="24"/>
        </w:rPr>
        <w:t>（三）</w:t>
      </w:r>
      <w:r w:rsidRPr="003E1EC2">
        <w:rPr>
          <w:rFonts w:hint="eastAsia"/>
          <w:b/>
          <w:kern w:val="0"/>
          <w:sz w:val="24"/>
        </w:rPr>
        <w:t>出具法律意见书的</w:t>
      </w:r>
      <w:r w:rsidRPr="003E1EC2">
        <w:rPr>
          <w:b/>
          <w:kern w:val="0"/>
          <w:sz w:val="24"/>
        </w:rPr>
        <w:t>律师事务所</w:t>
      </w:r>
      <w:r w:rsidRPr="003E1EC2">
        <w:rPr>
          <w:b/>
          <w:kern w:val="0"/>
          <w:sz w:val="24"/>
        </w:rPr>
        <w:t xml:space="preserve"> </w:t>
      </w:r>
    </w:p>
    <w:p w14:paraId="7071D0CB"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名称：</w:t>
      </w:r>
      <w:r>
        <w:rPr>
          <w:rFonts w:ascii="宋体" w:hAnsi="宋体" w:cs="宋体" w:hint="eastAsia"/>
          <w:kern w:val="0"/>
          <w:sz w:val="24"/>
        </w:rPr>
        <w:t xml:space="preserve">上海市通力律师事务所 </w:t>
      </w:r>
      <w:r>
        <w:rPr>
          <w:rFonts w:ascii="宋体" w:hAnsi="宋体" w:cs="宋体"/>
          <w:kern w:val="0"/>
          <w:sz w:val="24"/>
        </w:rPr>
        <w:t xml:space="preserve"> </w:t>
      </w:r>
    </w:p>
    <w:p w14:paraId="5963DE80"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住所：</w:t>
      </w:r>
      <w:r>
        <w:rPr>
          <w:rFonts w:ascii="宋体" w:hAnsi="宋体" w:cs="宋体" w:hint="eastAsia"/>
          <w:kern w:val="0"/>
          <w:sz w:val="24"/>
        </w:rPr>
        <w:t>上海市银城中路68号时代金融中心19楼</w:t>
      </w:r>
    </w:p>
    <w:p w14:paraId="675BBDEC"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办公地址：</w:t>
      </w:r>
      <w:r>
        <w:rPr>
          <w:rFonts w:ascii="宋体" w:hAnsi="宋体" w:cs="宋体" w:hint="eastAsia"/>
          <w:kern w:val="0"/>
          <w:sz w:val="24"/>
        </w:rPr>
        <w:t>上海市银城中路68号时代金融中心19楼</w:t>
      </w:r>
    </w:p>
    <w:p w14:paraId="4591F661"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负责人：俞卫锋</w:t>
      </w:r>
    </w:p>
    <w:p w14:paraId="0BA5B372"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电话：</w:t>
      </w:r>
      <w:r>
        <w:rPr>
          <w:rFonts w:ascii="宋体" w:hAnsi="宋体" w:cs="宋体" w:hint="eastAsia"/>
          <w:kern w:val="0"/>
          <w:sz w:val="24"/>
        </w:rPr>
        <w:t>（021）31358666</w:t>
      </w:r>
      <w:r>
        <w:rPr>
          <w:rFonts w:ascii="宋体" w:hAnsi="宋体" w:cs="宋体"/>
          <w:kern w:val="0"/>
          <w:sz w:val="24"/>
        </w:rPr>
        <w:t xml:space="preserve"> </w:t>
      </w:r>
    </w:p>
    <w:p w14:paraId="6EE1C579"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传真：</w:t>
      </w:r>
      <w:r>
        <w:rPr>
          <w:rFonts w:ascii="宋体" w:hAnsi="宋体" w:cs="宋体" w:hint="eastAsia"/>
          <w:kern w:val="0"/>
          <w:sz w:val="24"/>
        </w:rPr>
        <w:t xml:space="preserve">（021）31358600  </w:t>
      </w:r>
      <w:r>
        <w:rPr>
          <w:rFonts w:ascii="宋体" w:hAnsi="宋体" w:cs="宋体"/>
          <w:kern w:val="0"/>
          <w:sz w:val="24"/>
        </w:rPr>
        <w:t xml:space="preserve"> </w:t>
      </w:r>
    </w:p>
    <w:p w14:paraId="6661A179"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联系人：</w:t>
      </w:r>
      <w:r>
        <w:rPr>
          <w:rFonts w:ascii="宋体" w:hAnsi="宋体" w:cs="宋体" w:hint="eastAsia"/>
          <w:kern w:val="0"/>
          <w:sz w:val="24"/>
        </w:rPr>
        <w:t>黎明</w:t>
      </w:r>
    </w:p>
    <w:p w14:paraId="4A7C9C29"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经办律师：</w:t>
      </w:r>
      <w:r>
        <w:rPr>
          <w:rFonts w:ascii="宋体" w:hAnsi="宋体" w:cs="宋体" w:hint="eastAsia"/>
          <w:kern w:val="0"/>
          <w:sz w:val="24"/>
        </w:rPr>
        <w:t>吕红、黎明</w:t>
      </w:r>
    </w:p>
    <w:p w14:paraId="297FBEBE" w14:textId="77777777" w:rsidR="000E360D" w:rsidRPr="003E1EC2" w:rsidRDefault="000E360D" w:rsidP="003E1EC2">
      <w:pPr>
        <w:widowControl/>
        <w:spacing w:after="0" w:line="360" w:lineRule="auto"/>
        <w:ind w:firstLineChars="200" w:firstLine="482"/>
        <w:outlineLvl w:val="1"/>
        <w:rPr>
          <w:b/>
          <w:kern w:val="0"/>
          <w:sz w:val="24"/>
        </w:rPr>
      </w:pPr>
      <w:r w:rsidRPr="003E1EC2">
        <w:rPr>
          <w:b/>
          <w:kern w:val="0"/>
          <w:sz w:val="24"/>
        </w:rPr>
        <w:t>（四）</w:t>
      </w:r>
      <w:r w:rsidRPr="003E1EC2">
        <w:rPr>
          <w:rFonts w:hint="eastAsia"/>
          <w:b/>
          <w:kern w:val="0"/>
          <w:sz w:val="24"/>
        </w:rPr>
        <w:t>审计基金财产的</w:t>
      </w:r>
      <w:r w:rsidRPr="003E1EC2">
        <w:rPr>
          <w:b/>
          <w:kern w:val="0"/>
          <w:sz w:val="24"/>
        </w:rPr>
        <w:t>会计师事务所</w:t>
      </w:r>
      <w:r w:rsidRPr="003E1EC2">
        <w:rPr>
          <w:b/>
          <w:kern w:val="0"/>
          <w:sz w:val="24"/>
        </w:rPr>
        <w:t xml:space="preserve"> </w:t>
      </w:r>
    </w:p>
    <w:p w14:paraId="24C53D71"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名称：普华永道中天会计师事务所（特殊普通合伙）</w:t>
      </w:r>
    </w:p>
    <w:p w14:paraId="3DD2D74A"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住所：上海市浦东新区陆家嘴环路1318号星展银行大厦6楼</w:t>
      </w:r>
    </w:p>
    <w:p w14:paraId="5C9A1769" w14:textId="77777777" w:rsidR="000E360D" w:rsidRDefault="000E360D" w:rsidP="003E1EC2">
      <w:pPr>
        <w:spacing w:after="0" w:line="360" w:lineRule="auto"/>
        <w:ind w:leftChars="171" w:left="359" w:firstLineChars="50" w:firstLine="120"/>
        <w:rPr>
          <w:rFonts w:ascii="宋体" w:hAnsi="宋体"/>
          <w:sz w:val="24"/>
        </w:rPr>
      </w:pPr>
      <w:r>
        <w:rPr>
          <w:rFonts w:ascii="宋体" w:hAnsi="宋体" w:hint="eastAsia"/>
          <w:sz w:val="24"/>
        </w:rPr>
        <w:t>办公地址：上海市湖滨路202号普华永道中心11楼</w:t>
      </w:r>
    </w:p>
    <w:p w14:paraId="1E80F5B5" w14:textId="77777777" w:rsidR="000E360D" w:rsidRPr="00AE5ED0" w:rsidRDefault="000E360D" w:rsidP="003E1EC2">
      <w:pPr>
        <w:spacing w:after="0" w:line="360" w:lineRule="auto"/>
        <w:ind w:leftChars="171" w:left="359" w:firstLineChars="50" w:firstLine="120"/>
        <w:rPr>
          <w:sz w:val="24"/>
        </w:rPr>
      </w:pPr>
      <w:r w:rsidRPr="00AE5ED0">
        <w:rPr>
          <w:rFonts w:hint="eastAsia"/>
          <w:sz w:val="24"/>
        </w:rPr>
        <w:t>执行事务合伙人：李丹</w:t>
      </w:r>
    </w:p>
    <w:p w14:paraId="545EDD12" w14:textId="77777777" w:rsidR="000E360D" w:rsidRPr="00AE5ED0" w:rsidRDefault="000E360D" w:rsidP="003E1EC2">
      <w:pPr>
        <w:spacing w:after="0" w:line="360" w:lineRule="auto"/>
        <w:ind w:firstLineChars="200" w:firstLine="480"/>
        <w:rPr>
          <w:sz w:val="24"/>
        </w:rPr>
      </w:pPr>
      <w:r w:rsidRPr="00AE5ED0">
        <w:rPr>
          <w:rFonts w:hint="eastAsia"/>
          <w:sz w:val="24"/>
        </w:rPr>
        <w:t>电话：（</w:t>
      </w:r>
      <w:r w:rsidRPr="00AE5ED0">
        <w:rPr>
          <w:sz w:val="24"/>
        </w:rPr>
        <w:t>021</w:t>
      </w:r>
      <w:r w:rsidRPr="00AE5ED0">
        <w:rPr>
          <w:rFonts w:hint="eastAsia"/>
          <w:sz w:val="24"/>
        </w:rPr>
        <w:t>）</w:t>
      </w:r>
      <w:r w:rsidRPr="00AE5ED0">
        <w:rPr>
          <w:sz w:val="24"/>
        </w:rPr>
        <w:t>23238888</w:t>
      </w:r>
    </w:p>
    <w:p w14:paraId="5653DDD8" w14:textId="77777777" w:rsidR="000E360D" w:rsidRPr="00AE5ED0" w:rsidRDefault="000E360D" w:rsidP="003E1EC2">
      <w:pPr>
        <w:spacing w:after="0" w:line="360" w:lineRule="auto"/>
        <w:ind w:firstLineChars="200" w:firstLine="480"/>
        <w:rPr>
          <w:sz w:val="24"/>
        </w:rPr>
      </w:pPr>
      <w:r w:rsidRPr="00AE5ED0">
        <w:rPr>
          <w:rFonts w:hint="eastAsia"/>
          <w:sz w:val="24"/>
        </w:rPr>
        <w:t>传真：（</w:t>
      </w:r>
      <w:r w:rsidRPr="00AE5ED0">
        <w:rPr>
          <w:sz w:val="24"/>
        </w:rPr>
        <w:t>021</w:t>
      </w:r>
      <w:r w:rsidRPr="00AE5ED0">
        <w:rPr>
          <w:rFonts w:hint="eastAsia"/>
          <w:sz w:val="24"/>
        </w:rPr>
        <w:t>）</w:t>
      </w:r>
      <w:r w:rsidRPr="00AE5ED0">
        <w:rPr>
          <w:sz w:val="24"/>
        </w:rPr>
        <w:t>23238800</w:t>
      </w:r>
    </w:p>
    <w:p w14:paraId="6A728D4B" w14:textId="77777777" w:rsidR="000E360D" w:rsidRPr="00AE5ED0" w:rsidRDefault="000E360D" w:rsidP="003E1EC2">
      <w:pPr>
        <w:spacing w:after="0" w:line="360" w:lineRule="auto"/>
        <w:ind w:firstLineChars="200" w:firstLine="480"/>
        <w:rPr>
          <w:sz w:val="24"/>
        </w:rPr>
      </w:pPr>
      <w:r w:rsidRPr="00AE5ED0">
        <w:rPr>
          <w:rFonts w:hint="eastAsia"/>
          <w:sz w:val="24"/>
        </w:rPr>
        <w:t>联系人：沈兆杰</w:t>
      </w:r>
    </w:p>
    <w:p w14:paraId="47A370AE" w14:textId="77777777" w:rsidR="00103A43" w:rsidRPr="00AE5ED0" w:rsidRDefault="000E360D" w:rsidP="003E1EC2">
      <w:pPr>
        <w:spacing w:after="0" w:line="360" w:lineRule="auto"/>
        <w:ind w:leftChars="171" w:left="359" w:firstLineChars="50" w:firstLine="120"/>
        <w:rPr>
          <w:sz w:val="24"/>
        </w:rPr>
      </w:pPr>
      <w:r w:rsidRPr="00AE5ED0">
        <w:rPr>
          <w:rFonts w:hint="eastAsia"/>
          <w:sz w:val="24"/>
        </w:rPr>
        <w:t>经办注册会计师：薛竞、沈兆杰</w:t>
      </w:r>
    </w:p>
    <w:p w14:paraId="64269568" w14:textId="77777777" w:rsidR="00103A43" w:rsidRDefault="00103A43">
      <w:pPr>
        <w:widowControl/>
        <w:jc w:val="left"/>
        <w:rPr>
          <w:rFonts w:ascii="宋体" w:hAnsi="宋体"/>
          <w:sz w:val="24"/>
        </w:rPr>
      </w:pPr>
      <w:r>
        <w:rPr>
          <w:rFonts w:ascii="宋体" w:hAnsi="宋体"/>
          <w:sz w:val="24"/>
        </w:rPr>
        <w:br w:type="page"/>
      </w:r>
    </w:p>
    <w:p w14:paraId="373E9A96" w14:textId="77777777" w:rsidR="000E360D" w:rsidRPr="00EF4EDF" w:rsidRDefault="000E360D" w:rsidP="00EF4EDF">
      <w:pPr>
        <w:pStyle w:val="af"/>
        <w:rPr>
          <w:rFonts w:ascii="Times New Roman" w:eastAsia="黑体" w:hAnsi="Times New Roman" w:cs="Times New Roman"/>
          <w:kern w:val="0"/>
          <w:sz w:val="30"/>
          <w:szCs w:val="20"/>
        </w:rPr>
      </w:pPr>
      <w:bookmarkStart w:id="15" w:name="_Toc440974751"/>
      <w:r w:rsidRPr="00EF4EDF">
        <w:rPr>
          <w:rFonts w:ascii="Times New Roman" w:eastAsia="黑体" w:hAnsi="Times New Roman" w:cs="Times New Roman" w:hint="eastAsia"/>
          <w:kern w:val="0"/>
          <w:sz w:val="30"/>
          <w:szCs w:val="20"/>
        </w:rPr>
        <w:lastRenderedPageBreak/>
        <w:t>六、基金的</w:t>
      </w:r>
      <w:r w:rsidR="00C8368A">
        <w:rPr>
          <w:rFonts w:ascii="Times New Roman" w:eastAsia="黑体" w:hAnsi="Times New Roman" w:cs="Times New Roman" w:hint="eastAsia"/>
          <w:kern w:val="0"/>
          <w:sz w:val="30"/>
          <w:szCs w:val="20"/>
        </w:rPr>
        <w:t>历史沿革</w:t>
      </w:r>
      <w:bookmarkEnd w:id="15"/>
    </w:p>
    <w:p w14:paraId="77BD443B" w14:textId="77777777" w:rsidR="00B17066" w:rsidRDefault="00F2647A">
      <w:pPr>
        <w:widowControl/>
        <w:spacing w:after="0" w:line="360" w:lineRule="auto"/>
        <w:ind w:firstLineChars="200" w:firstLine="480"/>
        <w:outlineLvl w:val="1"/>
        <w:rPr>
          <w:kern w:val="0"/>
          <w:sz w:val="24"/>
        </w:rPr>
      </w:pPr>
      <w:r>
        <w:rPr>
          <w:rFonts w:hint="eastAsia"/>
          <w:kern w:val="0"/>
          <w:sz w:val="24"/>
        </w:rPr>
        <w:t>交银施罗德趋势优先混合型证券投资基金由交银施罗德趋势优先股票证券投资基金变更而来，交银施罗德趋势优先股票证券投资基金由基金管理人依照《基金法》、《运作办法》、《基金合同》及其他有关规定，并经中国证监会证监许可</w:t>
      </w:r>
      <w:r>
        <w:rPr>
          <w:rFonts w:hint="eastAsia"/>
          <w:kern w:val="0"/>
          <w:sz w:val="24"/>
        </w:rPr>
        <w:t>[2010]1477</w:t>
      </w:r>
      <w:r>
        <w:rPr>
          <w:rFonts w:hint="eastAsia"/>
          <w:kern w:val="0"/>
          <w:sz w:val="24"/>
        </w:rPr>
        <w:t>号文核准募集发售。</w:t>
      </w:r>
      <w:r>
        <w:rPr>
          <w:rFonts w:hint="eastAsia"/>
          <w:kern w:val="0"/>
          <w:sz w:val="24"/>
        </w:rPr>
        <w:t xml:space="preserve"> </w:t>
      </w:r>
    </w:p>
    <w:p w14:paraId="32EF802C" w14:textId="77777777" w:rsidR="00B17066" w:rsidRDefault="00F2647A">
      <w:pPr>
        <w:widowControl/>
        <w:spacing w:after="0" w:line="360" w:lineRule="auto"/>
        <w:ind w:firstLineChars="200" w:firstLine="480"/>
        <w:outlineLvl w:val="1"/>
        <w:rPr>
          <w:kern w:val="0"/>
          <w:sz w:val="24"/>
        </w:rPr>
      </w:pPr>
      <w:r>
        <w:rPr>
          <w:rFonts w:hint="eastAsia"/>
          <w:kern w:val="0"/>
          <w:sz w:val="24"/>
        </w:rPr>
        <w:t>本基金为契约型开放式混合型基金。基金存续期间为不定期。</w:t>
      </w:r>
    </w:p>
    <w:p w14:paraId="2914F1D3" w14:textId="77777777" w:rsidR="00B17066" w:rsidRDefault="00F2647A">
      <w:pPr>
        <w:widowControl/>
        <w:spacing w:after="0" w:line="360" w:lineRule="auto"/>
        <w:ind w:firstLineChars="200" w:firstLine="480"/>
        <w:outlineLvl w:val="1"/>
        <w:rPr>
          <w:kern w:val="0"/>
          <w:sz w:val="24"/>
        </w:rPr>
      </w:pPr>
      <w:r>
        <w:rPr>
          <w:rFonts w:hint="eastAsia"/>
          <w:kern w:val="0"/>
          <w:sz w:val="24"/>
        </w:rPr>
        <w:t>本基金募集期间基金份额净值为人民币</w:t>
      </w:r>
      <w:r>
        <w:rPr>
          <w:rFonts w:hint="eastAsia"/>
          <w:kern w:val="0"/>
          <w:sz w:val="24"/>
        </w:rPr>
        <w:t>1.00</w:t>
      </w:r>
      <w:r>
        <w:rPr>
          <w:rFonts w:hint="eastAsia"/>
          <w:kern w:val="0"/>
          <w:sz w:val="24"/>
        </w:rPr>
        <w:t>元，按面值发售。</w:t>
      </w:r>
    </w:p>
    <w:p w14:paraId="238DFD54" w14:textId="77777777" w:rsidR="00103A43" w:rsidRDefault="000E360D" w:rsidP="00EF4EDF">
      <w:pPr>
        <w:widowControl/>
        <w:spacing w:after="0" w:line="360" w:lineRule="auto"/>
        <w:ind w:firstLineChars="200" w:firstLine="480"/>
        <w:outlineLvl w:val="1"/>
        <w:rPr>
          <w:kern w:val="0"/>
          <w:sz w:val="24"/>
        </w:rPr>
      </w:pPr>
      <w:bookmarkStart w:id="16" w:name="_Toc109537384"/>
      <w:r w:rsidRPr="00EF4EDF">
        <w:rPr>
          <w:rFonts w:hint="eastAsia"/>
          <w:kern w:val="0"/>
          <w:sz w:val="24"/>
        </w:rPr>
        <w:t>本基金自</w:t>
      </w:r>
      <w:r w:rsidRPr="00EF4EDF">
        <w:rPr>
          <w:rFonts w:hint="eastAsia"/>
          <w:kern w:val="0"/>
          <w:sz w:val="24"/>
        </w:rPr>
        <w:t>2010</w:t>
      </w:r>
      <w:r w:rsidRPr="00EF4EDF">
        <w:rPr>
          <w:rFonts w:hint="eastAsia"/>
          <w:kern w:val="0"/>
          <w:sz w:val="24"/>
        </w:rPr>
        <w:t>年</w:t>
      </w:r>
      <w:r w:rsidRPr="00EF4EDF">
        <w:rPr>
          <w:rFonts w:hint="eastAsia"/>
          <w:kern w:val="0"/>
          <w:sz w:val="24"/>
        </w:rPr>
        <w:t>11</w:t>
      </w:r>
      <w:r w:rsidRPr="00EF4EDF">
        <w:rPr>
          <w:rFonts w:hint="eastAsia"/>
          <w:kern w:val="0"/>
          <w:sz w:val="24"/>
        </w:rPr>
        <w:t>月</w:t>
      </w:r>
      <w:r w:rsidRPr="00EF4EDF">
        <w:rPr>
          <w:rFonts w:hint="eastAsia"/>
          <w:kern w:val="0"/>
          <w:sz w:val="24"/>
        </w:rPr>
        <w:t>18</w:t>
      </w:r>
      <w:r w:rsidRPr="00EF4EDF">
        <w:rPr>
          <w:rFonts w:hint="eastAsia"/>
          <w:kern w:val="0"/>
          <w:sz w:val="24"/>
        </w:rPr>
        <w:t>日至</w:t>
      </w:r>
      <w:r w:rsidRPr="00EF4EDF">
        <w:rPr>
          <w:rFonts w:hint="eastAsia"/>
          <w:kern w:val="0"/>
          <w:sz w:val="24"/>
        </w:rPr>
        <w:t>2010</w:t>
      </w:r>
      <w:r w:rsidRPr="00EF4EDF">
        <w:rPr>
          <w:rFonts w:hint="eastAsia"/>
          <w:kern w:val="0"/>
          <w:sz w:val="24"/>
        </w:rPr>
        <w:t>年</w:t>
      </w:r>
      <w:r w:rsidRPr="00EF4EDF">
        <w:rPr>
          <w:rFonts w:hint="eastAsia"/>
          <w:kern w:val="0"/>
          <w:sz w:val="24"/>
        </w:rPr>
        <w:t>12</w:t>
      </w:r>
      <w:r w:rsidRPr="00EF4EDF">
        <w:rPr>
          <w:rFonts w:hint="eastAsia"/>
          <w:kern w:val="0"/>
          <w:sz w:val="24"/>
        </w:rPr>
        <w:t>月</w:t>
      </w:r>
      <w:r w:rsidRPr="00EF4EDF">
        <w:rPr>
          <w:rFonts w:hint="eastAsia"/>
          <w:kern w:val="0"/>
          <w:sz w:val="24"/>
        </w:rPr>
        <w:t>15</w:t>
      </w:r>
      <w:r w:rsidRPr="00EF4EDF">
        <w:rPr>
          <w:rFonts w:hint="eastAsia"/>
          <w:kern w:val="0"/>
          <w:sz w:val="24"/>
        </w:rPr>
        <w:t>日进行发售。本基金设立募集期共募集</w:t>
      </w:r>
      <w:r w:rsidRPr="00EF4EDF">
        <w:rPr>
          <w:rFonts w:hint="eastAsia"/>
          <w:kern w:val="0"/>
          <w:sz w:val="24"/>
        </w:rPr>
        <w:t>2,659,781,045.37</w:t>
      </w:r>
      <w:r w:rsidRPr="00EF4EDF">
        <w:rPr>
          <w:rFonts w:hint="eastAsia"/>
          <w:kern w:val="0"/>
          <w:sz w:val="24"/>
        </w:rPr>
        <w:t>份基金份额，有效认购户数为</w:t>
      </w:r>
      <w:r w:rsidRPr="00EF4EDF">
        <w:rPr>
          <w:rFonts w:hint="eastAsia"/>
          <w:kern w:val="0"/>
          <w:sz w:val="24"/>
        </w:rPr>
        <w:t>26,912</w:t>
      </w:r>
      <w:r w:rsidRPr="00EF4EDF">
        <w:rPr>
          <w:rFonts w:hint="eastAsia"/>
          <w:kern w:val="0"/>
          <w:sz w:val="24"/>
        </w:rPr>
        <w:t>户。</w:t>
      </w:r>
    </w:p>
    <w:p w14:paraId="193C328B" w14:textId="0909E293" w:rsidR="00DB2305" w:rsidRPr="00EF4EDF" w:rsidRDefault="00DB2305" w:rsidP="00EF4EDF">
      <w:pPr>
        <w:widowControl/>
        <w:spacing w:after="0" w:line="360" w:lineRule="auto"/>
        <w:ind w:firstLineChars="200" w:firstLine="480"/>
        <w:outlineLvl w:val="1"/>
        <w:rPr>
          <w:kern w:val="0"/>
          <w:sz w:val="24"/>
        </w:rPr>
      </w:pPr>
      <w:r w:rsidRPr="008E3367">
        <w:rPr>
          <w:color w:val="000000"/>
          <w:kern w:val="0"/>
          <w:sz w:val="24"/>
        </w:rPr>
        <w:t>根据《中国人民共和国证券投资基金法》、《公开募集证券投资基金运作管理办法》、《关于实施</w:t>
      </w:r>
      <w:r w:rsidRPr="008E3367">
        <w:rPr>
          <w:color w:val="000000"/>
          <w:kern w:val="0"/>
          <w:sz w:val="24"/>
        </w:rPr>
        <w:t>&lt;</w:t>
      </w:r>
      <w:r w:rsidRPr="008E3367">
        <w:rPr>
          <w:color w:val="000000"/>
          <w:kern w:val="0"/>
          <w:sz w:val="24"/>
        </w:rPr>
        <w:t>公开募集证券投资基金运作管理办法</w:t>
      </w:r>
      <w:r w:rsidRPr="008E3367">
        <w:rPr>
          <w:color w:val="000000"/>
          <w:kern w:val="0"/>
          <w:sz w:val="24"/>
        </w:rPr>
        <w:t>&gt;</w:t>
      </w:r>
      <w:r w:rsidRPr="008E3367">
        <w:rPr>
          <w:color w:val="000000"/>
          <w:kern w:val="0"/>
          <w:sz w:val="24"/>
        </w:rPr>
        <w:t>有关问题的规定》等相关法律法规及基金合同的约定，经基金管理人与基金托管人协商一致，报中国证监会备案并公告，本基金类型变更为混合型基金，相应变更基金名称并对应修改基金合同和托管协议相关表述，无需召开基金份额持有人大会。自</w:t>
      </w:r>
      <w:r w:rsidRPr="008E3367">
        <w:rPr>
          <w:color w:val="000000"/>
          <w:kern w:val="0"/>
          <w:sz w:val="24"/>
        </w:rPr>
        <w:t>2015</w:t>
      </w:r>
      <w:r w:rsidRPr="008E3367">
        <w:rPr>
          <w:color w:val="000000"/>
          <w:kern w:val="0"/>
          <w:sz w:val="24"/>
        </w:rPr>
        <w:t>年</w:t>
      </w:r>
      <w:r w:rsidRPr="008E3367">
        <w:rPr>
          <w:color w:val="000000"/>
          <w:kern w:val="0"/>
          <w:sz w:val="24"/>
        </w:rPr>
        <w:t>8</w:t>
      </w:r>
      <w:r w:rsidRPr="008E3367">
        <w:rPr>
          <w:color w:val="000000"/>
          <w:kern w:val="0"/>
          <w:sz w:val="24"/>
        </w:rPr>
        <w:t>月</w:t>
      </w:r>
      <w:r w:rsidRPr="008E3367">
        <w:rPr>
          <w:color w:val="000000"/>
          <w:kern w:val="0"/>
          <w:sz w:val="24"/>
        </w:rPr>
        <w:t>8</w:t>
      </w:r>
      <w:r w:rsidRPr="008E3367">
        <w:rPr>
          <w:color w:val="000000"/>
          <w:kern w:val="0"/>
          <w:sz w:val="24"/>
        </w:rPr>
        <w:t>日起，本基金正式变更为</w:t>
      </w:r>
      <w:r>
        <w:rPr>
          <w:rFonts w:hint="eastAsia"/>
          <w:kern w:val="0"/>
          <w:sz w:val="24"/>
        </w:rPr>
        <w:t>交银施罗德趋势优先混合型证券投资基金</w:t>
      </w:r>
      <w:r w:rsidRPr="008E3367">
        <w:rPr>
          <w:color w:val="000000"/>
          <w:kern w:val="0"/>
          <w:sz w:val="24"/>
        </w:rPr>
        <w:t>，由《</w:t>
      </w:r>
      <w:r>
        <w:rPr>
          <w:rFonts w:hint="eastAsia"/>
          <w:kern w:val="0"/>
          <w:sz w:val="24"/>
        </w:rPr>
        <w:t>交银施罗德趋势优先</w:t>
      </w:r>
      <w:r>
        <w:rPr>
          <w:kern w:val="0"/>
          <w:sz w:val="24"/>
        </w:rPr>
        <w:t>股票</w:t>
      </w:r>
      <w:r>
        <w:rPr>
          <w:rFonts w:hint="eastAsia"/>
          <w:kern w:val="0"/>
          <w:sz w:val="24"/>
        </w:rPr>
        <w:t>证券投资基金</w:t>
      </w:r>
      <w:r w:rsidRPr="008E3367">
        <w:rPr>
          <w:color w:val="000000"/>
          <w:kern w:val="0"/>
          <w:sz w:val="24"/>
        </w:rPr>
        <w:t>基金合同》修订而成的《</w:t>
      </w:r>
      <w:r>
        <w:rPr>
          <w:rFonts w:hint="eastAsia"/>
          <w:kern w:val="0"/>
          <w:sz w:val="24"/>
        </w:rPr>
        <w:t>交银施罗德趋势优先混合型</w:t>
      </w:r>
      <w:r w:rsidRPr="008E3367">
        <w:rPr>
          <w:color w:val="000000"/>
          <w:kern w:val="0"/>
          <w:sz w:val="24"/>
        </w:rPr>
        <w:t>证券投资基金基金合同》自该日起生效。</w:t>
      </w:r>
    </w:p>
    <w:p w14:paraId="356BCCB9" w14:textId="77777777" w:rsidR="00103A43" w:rsidRDefault="00103A43">
      <w:pPr>
        <w:widowControl/>
        <w:jc w:val="left"/>
        <w:rPr>
          <w:rFonts w:ascii="宋体" w:hAnsi="宋体" w:cs="宋体"/>
          <w:kern w:val="0"/>
          <w:sz w:val="24"/>
        </w:rPr>
      </w:pPr>
      <w:r>
        <w:rPr>
          <w:rFonts w:ascii="宋体" w:hAnsi="宋体" w:cs="宋体"/>
          <w:kern w:val="0"/>
          <w:sz w:val="24"/>
        </w:rPr>
        <w:br w:type="page"/>
      </w:r>
    </w:p>
    <w:p w14:paraId="0399A0F7" w14:textId="77777777" w:rsidR="000E360D" w:rsidRPr="00967A50" w:rsidRDefault="000E360D" w:rsidP="00967A50">
      <w:pPr>
        <w:pStyle w:val="af"/>
        <w:rPr>
          <w:rFonts w:ascii="Times New Roman" w:eastAsia="黑体" w:hAnsi="Times New Roman" w:cs="Times New Roman"/>
          <w:kern w:val="0"/>
          <w:sz w:val="30"/>
          <w:szCs w:val="20"/>
        </w:rPr>
      </w:pPr>
      <w:bookmarkStart w:id="17" w:name="_Toc440974752"/>
      <w:r w:rsidRPr="00967A50">
        <w:rPr>
          <w:rFonts w:ascii="Times New Roman" w:eastAsia="黑体" w:hAnsi="Times New Roman" w:cs="Times New Roman" w:hint="eastAsia"/>
          <w:kern w:val="0"/>
          <w:sz w:val="30"/>
          <w:szCs w:val="20"/>
        </w:rPr>
        <w:lastRenderedPageBreak/>
        <w:t>七、基金</w:t>
      </w:r>
      <w:bookmarkEnd w:id="16"/>
      <w:r w:rsidR="00C8368A">
        <w:rPr>
          <w:rFonts w:ascii="Times New Roman" w:eastAsia="黑体" w:hAnsi="Times New Roman" w:cs="Times New Roman" w:hint="eastAsia"/>
          <w:kern w:val="0"/>
          <w:sz w:val="30"/>
          <w:szCs w:val="20"/>
        </w:rPr>
        <w:t>的存续</w:t>
      </w:r>
      <w:bookmarkEnd w:id="17"/>
    </w:p>
    <w:p w14:paraId="79F915D9" w14:textId="77777777" w:rsidR="00B17066" w:rsidRDefault="00F2647A">
      <w:pPr>
        <w:spacing w:after="0" w:line="360" w:lineRule="auto"/>
        <w:ind w:firstLineChars="200" w:firstLine="480"/>
        <w:rPr>
          <w:rFonts w:hAnsi="宋体"/>
          <w:sz w:val="24"/>
          <w:szCs w:val="21"/>
        </w:rPr>
      </w:pPr>
      <w:r>
        <w:rPr>
          <w:rFonts w:hAnsi="宋体" w:hint="eastAsia"/>
          <w:sz w:val="24"/>
          <w:szCs w:val="21"/>
        </w:rPr>
        <w:t>《基金合同》生效后的存续期内，基金份额持有人数量不满</w:t>
      </w:r>
      <w:r>
        <w:rPr>
          <w:rFonts w:hAnsi="宋体" w:hint="eastAsia"/>
          <w:sz w:val="24"/>
          <w:szCs w:val="21"/>
        </w:rPr>
        <w:t>200</w:t>
      </w:r>
      <w:r>
        <w:rPr>
          <w:rFonts w:hAnsi="宋体" w:hint="eastAsia"/>
          <w:sz w:val="24"/>
          <w:szCs w:val="21"/>
        </w:rPr>
        <w:t>人或者基金资产净值低于</w:t>
      </w:r>
      <w:r>
        <w:rPr>
          <w:rFonts w:hAnsi="宋体" w:hint="eastAsia"/>
          <w:sz w:val="24"/>
          <w:szCs w:val="21"/>
        </w:rPr>
        <w:t>5,000</w:t>
      </w:r>
      <w:r>
        <w:rPr>
          <w:rFonts w:hAnsi="宋体" w:hint="eastAsia"/>
          <w:sz w:val="24"/>
          <w:szCs w:val="21"/>
        </w:rPr>
        <w:t>万元的，基金管理人应当及时报告中国证监会；连续</w:t>
      </w:r>
      <w:r>
        <w:rPr>
          <w:rFonts w:hAnsi="宋体" w:hint="eastAsia"/>
          <w:sz w:val="24"/>
          <w:szCs w:val="21"/>
        </w:rPr>
        <w:t>20</w:t>
      </w:r>
      <w:r>
        <w:rPr>
          <w:rFonts w:hAnsi="宋体" w:hint="eastAsia"/>
          <w:sz w:val="24"/>
          <w:szCs w:val="21"/>
        </w:rPr>
        <w:t>个工作日出现前述情形的，基金管理人应当向中国证监会说明原因并报送解决方案。</w:t>
      </w:r>
    </w:p>
    <w:p w14:paraId="63C820B6" w14:textId="77777777" w:rsidR="00103A43" w:rsidRPr="00967A50" w:rsidRDefault="000E360D" w:rsidP="00967A50">
      <w:pPr>
        <w:spacing w:after="0" w:line="360" w:lineRule="auto"/>
        <w:ind w:firstLineChars="200" w:firstLine="480"/>
        <w:rPr>
          <w:rFonts w:hAnsi="宋体"/>
          <w:sz w:val="24"/>
          <w:szCs w:val="21"/>
        </w:rPr>
      </w:pPr>
      <w:bookmarkStart w:id="18" w:name="_Hlt88896182"/>
      <w:bookmarkStart w:id="19" w:name="_Hlt88901074"/>
      <w:bookmarkStart w:id="20" w:name="_Toc109537386"/>
      <w:bookmarkEnd w:id="18"/>
      <w:bookmarkEnd w:id="19"/>
      <w:r w:rsidRPr="00967A50">
        <w:rPr>
          <w:rFonts w:hAnsi="宋体" w:hint="eastAsia"/>
          <w:sz w:val="24"/>
          <w:szCs w:val="21"/>
        </w:rPr>
        <w:t>法律法规另有规定时，从其规定。</w:t>
      </w:r>
    </w:p>
    <w:p w14:paraId="0F9BE220" w14:textId="77777777" w:rsidR="00103A43" w:rsidRDefault="00103A43">
      <w:pPr>
        <w:widowControl/>
        <w:jc w:val="left"/>
        <w:rPr>
          <w:rFonts w:ascii="宋体" w:hAnsi="宋体"/>
          <w:bCs/>
          <w:sz w:val="24"/>
          <w:szCs w:val="21"/>
        </w:rPr>
      </w:pPr>
      <w:r>
        <w:rPr>
          <w:rFonts w:ascii="宋体" w:hAnsi="宋体"/>
          <w:bCs/>
          <w:sz w:val="24"/>
          <w:szCs w:val="21"/>
        </w:rPr>
        <w:br w:type="page"/>
      </w:r>
    </w:p>
    <w:p w14:paraId="6A3EB0B3" w14:textId="77777777" w:rsidR="000E360D" w:rsidRPr="00EF42F1" w:rsidRDefault="000E360D" w:rsidP="00EF42F1">
      <w:pPr>
        <w:pStyle w:val="af"/>
        <w:rPr>
          <w:rFonts w:ascii="Times New Roman" w:eastAsia="黑体" w:hAnsi="Times New Roman" w:cs="Times New Roman"/>
          <w:kern w:val="0"/>
          <w:sz w:val="30"/>
          <w:szCs w:val="20"/>
        </w:rPr>
      </w:pPr>
      <w:bookmarkStart w:id="21" w:name="_Toc440974753"/>
      <w:r w:rsidRPr="00EF42F1">
        <w:rPr>
          <w:rFonts w:ascii="Times New Roman" w:eastAsia="黑体" w:hAnsi="Times New Roman" w:cs="Times New Roman" w:hint="eastAsia"/>
          <w:kern w:val="0"/>
          <w:sz w:val="30"/>
          <w:szCs w:val="20"/>
        </w:rPr>
        <w:lastRenderedPageBreak/>
        <w:t>八、基金份额的申购与赎回</w:t>
      </w:r>
      <w:bookmarkEnd w:id="20"/>
      <w:bookmarkEnd w:id="21"/>
    </w:p>
    <w:p w14:paraId="020DC362" w14:textId="77777777" w:rsidR="000E360D" w:rsidRPr="00EF42F1" w:rsidRDefault="000E360D" w:rsidP="00EF42F1">
      <w:pPr>
        <w:pStyle w:val="a0"/>
        <w:numPr>
          <w:ilvl w:val="0"/>
          <w:numId w:val="17"/>
        </w:numPr>
        <w:autoSpaceDE w:val="0"/>
        <w:autoSpaceDN w:val="0"/>
        <w:adjustRightInd w:val="0"/>
        <w:spacing w:after="0" w:line="360" w:lineRule="auto"/>
        <w:ind w:left="0" w:firstLine="482"/>
        <w:rPr>
          <w:b/>
          <w:sz w:val="24"/>
        </w:rPr>
      </w:pPr>
      <w:r w:rsidRPr="00EF42F1">
        <w:rPr>
          <w:rFonts w:hint="eastAsia"/>
          <w:b/>
          <w:sz w:val="24"/>
        </w:rPr>
        <w:t xml:space="preserve"> </w:t>
      </w:r>
      <w:r w:rsidR="004D20AF" w:rsidRPr="00EF42F1">
        <w:rPr>
          <w:rFonts w:hint="eastAsia"/>
          <w:b/>
          <w:sz w:val="24"/>
        </w:rPr>
        <w:t>申购和赎回的场所</w:t>
      </w:r>
    </w:p>
    <w:p w14:paraId="650D3FD8" w14:textId="77777777" w:rsidR="00133E92" w:rsidRPr="00CD2148" w:rsidRDefault="00133E92" w:rsidP="00CE1D61">
      <w:pPr>
        <w:pStyle w:val="a0"/>
        <w:autoSpaceDE w:val="0"/>
        <w:autoSpaceDN w:val="0"/>
        <w:adjustRightInd w:val="0"/>
        <w:spacing w:line="360" w:lineRule="auto"/>
        <w:ind w:firstLineChars="0"/>
        <w:rPr>
          <w:sz w:val="24"/>
        </w:rPr>
      </w:pPr>
      <w:r w:rsidRPr="00CD2148">
        <w:rPr>
          <w:sz w:val="24"/>
        </w:rPr>
        <w:t>投资者可通过下述场所按照规定的方式进行申购或赎回：</w:t>
      </w:r>
    </w:p>
    <w:p w14:paraId="485738FB" w14:textId="3A08A30A" w:rsidR="000E360D" w:rsidRPr="00EF42F1" w:rsidRDefault="00133E92" w:rsidP="00EF42F1">
      <w:pPr>
        <w:pStyle w:val="a0"/>
        <w:autoSpaceDE w:val="0"/>
        <w:autoSpaceDN w:val="0"/>
        <w:adjustRightInd w:val="0"/>
        <w:spacing w:after="0" w:line="360" w:lineRule="auto"/>
        <w:ind w:firstLine="480"/>
        <w:rPr>
          <w:sz w:val="24"/>
        </w:rPr>
      </w:pPr>
      <w:r w:rsidRPr="00EF42F1">
        <w:rPr>
          <w:sz w:val="24"/>
        </w:rPr>
        <w:t>1</w:t>
      </w:r>
      <w:r>
        <w:rPr>
          <w:rFonts w:hint="eastAsia"/>
          <w:sz w:val="24"/>
        </w:rPr>
        <w:t>、</w:t>
      </w:r>
      <w:r w:rsidR="008778A2" w:rsidRPr="00D930D4">
        <w:rPr>
          <w:sz w:val="24"/>
        </w:rPr>
        <w:t>直销机构</w:t>
      </w:r>
    </w:p>
    <w:p w14:paraId="5531DB29" w14:textId="77777777" w:rsidR="000E360D" w:rsidRDefault="000E360D" w:rsidP="005A6E9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本基金直销机构为本公司以及本公司的网上直销交易平台。</w:t>
      </w:r>
    </w:p>
    <w:p w14:paraId="74B195E6" w14:textId="77777777" w:rsidR="000E360D" w:rsidRDefault="000E360D" w:rsidP="005A6E9E">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机构名称：</w:t>
      </w:r>
      <w:r>
        <w:rPr>
          <w:rFonts w:ascii="宋体" w:hAnsi="宋体" w:cs="宋体" w:hint="eastAsia"/>
          <w:kern w:val="0"/>
          <w:sz w:val="24"/>
        </w:rPr>
        <w:t>交银施罗德基金管理有限公司</w:t>
      </w:r>
    </w:p>
    <w:p w14:paraId="5BD088DF" w14:textId="77777777" w:rsidR="000E360D" w:rsidRDefault="000E360D" w:rsidP="00EF42F1">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住所</w:t>
      </w:r>
      <w:r>
        <w:rPr>
          <w:rFonts w:ascii="宋体" w:hAnsi="宋体" w:cs="宋体"/>
          <w:kern w:val="0"/>
          <w:sz w:val="24"/>
        </w:rPr>
        <w:t>：</w:t>
      </w:r>
      <w:r>
        <w:rPr>
          <w:rFonts w:ascii="宋体" w:hAnsi="宋体" w:cs="宋体" w:hint="eastAsia"/>
          <w:kern w:val="0"/>
          <w:sz w:val="24"/>
        </w:rPr>
        <w:t>上海市浦东新区银城中路188号交通银行大楼二层（裙）</w:t>
      </w:r>
    </w:p>
    <w:p w14:paraId="6A1FB7A3" w14:textId="77777777" w:rsidR="000E360D" w:rsidRDefault="000E360D" w:rsidP="00EF42F1">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办公地址：</w:t>
      </w:r>
      <w:r w:rsidR="00CA3AEF">
        <w:rPr>
          <w:rFonts w:ascii="宋体" w:hAnsi="宋体" w:cs="宋体" w:hint="eastAsia"/>
          <w:kern w:val="0"/>
          <w:sz w:val="24"/>
        </w:rPr>
        <w:t>上海市浦东新区世纪大道8号国金中心二期21-22楼</w:t>
      </w:r>
    </w:p>
    <w:p w14:paraId="5DD4E63E" w14:textId="77777777" w:rsidR="00CA3AEF" w:rsidRDefault="00CA3AEF" w:rsidP="00EF42F1">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法定代表人：于亚利</w:t>
      </w:r>
    </w:p>
    <w:p w14:paraId="4B91C64B" w14:textId="77777777" w:rsidR="00CA3AEF" w:rsidRDefault="00CA3AEF" w:rsidP="00EF42F1">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成立时间：2005年8月4日</w:t>
      </w:r>
    </w:p>
    <w:p w14:paraId="3271090F" w14:textId="77777777" w:rsidR="000E360D" w:rsidRDefault="000E360D" w:rsidP="00EF42F1">
      <w:pPr>
        <w:widowControl/>
        <w:spacing w:after="0" w:line="360" w:lineRule="auto"/>
        <w:ind w:rightChars="-85" w:right="-178" w:firstLineChars="200" w:firstLine="480"/>
        <w:rPr>
          <w:rFonts w:ascii="宋体" w:hAnsi="宋体"/>
          <w:sz w:val="24"/>
          <w:szCs w:val="18"/>
        </w:rPr>
      </w:pPr>
      <w:r>
        <w:rPr>
          <w:rFonts w:ascii="宋体" w:hAnsi="宋体" w:hint="eastAsia"/>
          <w:sz w:val="24"/>
          <w:szCs w:val="18"/>
        </w:rPr>
        <w:t>电话：（021）61055724</w:t>
      </w:r>
    </w:p>
    <w:p w14:paraId="357547D0" w14:textId="77777777" w:rsidR="000E360D" w:rsidRDefault="000E360D" w:rsidP="00EF42F1">
      <w:pPr>
        <w:widowControl/>
        <w:spacing w:after="0" w:line="360" w:lineRule="auto"/>
        <w:ind w:rightChars="-85" w:right="-178" w:firstLineChars="200" w:firstLine="480"/>
        <w:rPr>
          <w:rFonts w:ascii="宋体" w:hAnsi="宋体"/>
          <w:sz w:val="24"/>
          <w:szCs w:val="18"/>
        </w:rPr>
      </w:pPr>
      <w:r>
        <w:rPr>
          <w:rFonts w:ascii="宋体" w:hAnsi="宋体" w:hint="eastAsia"/>
          <w:sz w:val="24"/>
          <w:szCs w:val="18"/>
        </w:rPr>
        <w:t>传真：（021）61055054</w:t>
      </w:r>
    </w:p>
    <w:p w14:paraId="6F50B55A" w14:textId="77777777" w:rsidR="000E360D" w:rsidRDefault="000E360D" w:rsidP="00EF42F1">
      <w:pPr>
        <w:widowControl/>
        <w:spacing w:after="0" w:line="360" w:lineRule="auto"/>
        <w:ind w:rightChars="-85" w:right="-178" w:firstLineChars="200" w:firstLine="480"/>
        <w:rPr>
          <w:rFonts w:ascii="宋体" w:hAnsi="宋体"/>
          <w:sz w:val="24"/>
          <w:szCs w:val="18"/>
        </w:rPr>
      </w:pPr>
      <w:r>
        <w:rPr>
          <w:rFonts w:ascii="宋体" w:hAnsi="宋体" w:cs="宋体" w:hint="eastAsia"/>
          <w:kern w:val="0"/>
          <w:sz w:val="24"/>
        </w:rPr>
        <w:t>联系人：</w:t>
      </w:r>
      <w:r>
        <w:rPr>
          <w:rFonts w:ascii="宋体" w:hAnsi="宋体" w:hint="eastAsia"/>
          <w:sz w:val="24"/>
          <w:szCs w:val="18"/>
        </w:rPr>
        <w:t>傅鲸</w:t>
      </w:r>
    </w:p>
    <w:p w14:paraId="064A1FC8" w14:textId="77777777" w:rsidR="000E360D" w:rsidRDefault="000E360D" w:rsidP="00EF42F1">
      <w:pPr>
        <w:widowControl/>
        <w:spacing w:after="0" w:line="360" w:lineRule="auto"/>
        <w:ind w:rightChars="-85" w:right="-178" w:firstLineChars="200" w:firstLine="480"/>
        <w:rPr>
          <w:rFonts w:ascii="宋体" w:hAnsi="宋体"/>
          <w:sz w:val="24"/>
          <w:szCs w:val="18"/>
        </w:rPr>
      </w:pPr>
      <w:r>
        <w:rPr>
          <w:rFonts w:ascii="宋体" w:hAnsi="宋体" w:hint="eastAsia"/>
          <w:sz w:val="24"/>
          <w:szCs w:val="18"/>
        </w:rPr>
        <w:t>客户服务热线：400-700-5000（免长途话费），（021）61055000</w:t>
      </w:r>
    </w:p>
    <w:p w14:paraId="64B1E64A" w14:textId="77777777" w:rsidR="000E360D" w:rsidRDefault="000E360D" w:rsidP="00EF42F1">
      <w:pPr>
        <w:widowControl/>
        <w:spacing w:after="0" w:line="360" w:lineRule="auto"/>
        <w:ind w:rightChars="-85" w:right="-178" w:firstLineChars="200" w:firstLine="480"/>
        <w:rPr>
          <w:sz w:val="24"/>
        </w:rPr>
      </w:pPr>
      <w:r>
        <w:rPr>
          <w:rFonts w:ascii="宋体" w:hAnsi="宋体" w:hint="eastAsia"/>
          <w:sz w:val="24"/>
          <w:szCs w:val="18"/>
        </w:rPr>
        <w:t>网址：</w:t>
      </w:r>
      <w:r w:rsidRPr="00CE1D61">
        <w:rPr>
          <w:sz w:val="24"/>
          <w:szCs w:val="18"/>
        </w:rPr>
        <w:t>www.fund001.com</w:t>
      </w:r>
      <w:r w:rsidRPr="00CE1D61">
        <w:rPr>
          <w:rFonts w:hint="eastAsia"/>
          <w:sz w:val="24"/>
          <w:szCs w:val="18"/>
        </w:rPr>
        <w:t>，</w:t>
      </w:r>
      <w:r w:rsidRPr="00CE1D61">
        <w:rPr>
          <w:sz w:val="24"/>
          <w:szCs w:val="18"/>
        </w:rPr>
        <w:t>www.bocomschroder.com</w:t>
      </w:r>
    </w:p>
    <w:p w14:paraId="17DC8C49" w14:textId="77777777" w:rsidR="000E360D" w:rsidRPr="00CE1D61" w:rsidRDefault="000E360D" w:rsidP="00EF42F1">
      <w:pPr>
        <w:spacing w:after="0" w:line="360" w:lineRule="auto"/>
        <w:ind w:rightChars="-85" w:right="-178" w:firstLineChars="200" w:firstLine="480"/>
        <w:rPr>
          <w:sz w:val="24"/>
          <w:szCs w:val="18"/>
        </w:rPr>
      </w:pPr>
      <w:r>
        <w:rPr>
          <w:rFonts w:ascii="宋体" w:hAnsi="宋体" w:cs="宋体" w:hint="eastAsia"/>
          <w:kern w:val="0"/>
          <w:sz w:val="24"/>
        </w:rPr>
        <w:t>个人投资者可以通过本公司网上直销交易平台办理开户、本基金的申购、赎回、定期定额投资、转换等业务，具体交易细则请参阅本公司网站。网上直销交易平台网址：</w:t>
      </w:r>
      <w:r w:rsidRPr="00CE1D61">
        <w:rPr>
          <w:sz w:val="24"/>
          <w:szCs w:val="18"/>
        </w:rPr>
        <w:t>www.fund001.com</w:t>
      </w:r>
      <w:r w:rsidRPr="00CE1D61">
        <w:rPr>
          <w:rFonts w:hint="eastAsia"/>
          <w:sz w:val="24"/>
          <w:szCs w:val="18"/>
        </w:rPr>
        <w:t>，</w:t>
      </w:r>
      <w:r w:rsidRPr="00CE1D61">
        <w:rPr>
          <w:sz w:val="24"/>
          <w:szCs w:val="18"/>
        </w:rPr>
        <w:t>www.bocomschroder.com</w:t>
      </w:r>
      <w:r w:rsidRPr="00CE1D61">
        <w:rPr>
          <w:rFonts w:hint="eastAsia"/>
          <w:sz w:val="24"/>
          <w:szCs w:val="18"/>
        </w:rPr>
        <w:t>。</w:t>
      </w:r>
    </w:p>
    <w:p w14:paraId="02FE997A" w14:textId="77777777" w:rsidR="000E360D" w:rsidRPr="00DA7947" w:rsidRDefault="00617892" w:rsidP="00EF42F1">
      <w:pPr>
        <w:widowControl/>
        <w:spacing w:after="0" w:line="360" w:lineRule="auto"/>
        <w:ind w:rightChars="-85" w:right="-178" w:firstLineChars="200" w:firstLine="480"/>
        <w:rPr>
          <w:rFonts w:ascii="宋体" w:hAnsi="宋体" w:cs="宋体"/>
          <w:kern w:val="0"/>
          <w:sz w:val="24"/>
        </w:rPr>
      </w:pPr>
      <w:r w:rsidRPr="00DA7947">
        <w:rPr>
          <w:rFonts w:ascii="宋体" w:hAnsi="宋体" w:cs="宋体" w:hint="eastAsia"/>
          <w:kern w:val="0"/>
          <w:sz w:val="24"/>
        </w:rPr>
        <w:t>2、不通过上海证券交易所交易系统办理相关业务的场外代销机构的代销网点</w:t>
      </w:r>
    </w:p>
    <w:p w14:paraId="7C527F56"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本基金的场外代销机构的代销网点请见本招募说明书“五、相关服务机构”章节或拨打本公司客户服务电话进行咨询。</w:t>
      </w:r>
    </w:p>
    <w:p w14:paraId="03EBF1EC" w14:textId="77777777" w:rsidR="0073752B" w:rsidRDefault="00617892" w:rsidP="00EF42F1">
      <w:pPr>
        <w:widowControl/>
        <w:spacing w:after="0" w:line="360" w:lineRule="auto"/>
        <w:ind w:rightChars="-85" w:right="-178" w:firstLineChars="200" w:firstLine="480"/>
        <w:rPr>
          <w:rFonts w:ascii="宋体" w:hAnsi="宋体" w:cs="宋体"/>
          <w:kern w:val="0"/>
          <w:sz w:val="24"/>
        </w:rPr>
      </w:pPr>
      <w:r w:rsidRPr="00DA7947">
        <w:rPr>
          <w:rFonts w:ascii="宋体" w:hAnsi="宋体" w:cs="宋体" w:hint="eastAsia"/>
          <w:kern w:val="0"/>
          <w:sz w:val="24"/>
        </w:rPr>
        <w:t>3、通过上海证券交易所交易系统办理相关业务的上海证券交易所会员单位，目前场内交易只支持前端基金份额的申购。具体名单详见上海证券交易所网站。</w:t>
      </w:r>
    </w:p>
    <w:p w14:paraId="0DAC8F8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投资者可通过上述场所按照规定的方式进行申购或赎回。本基金管理人可根据情况变更或增减基金代销机构，并予以公告。</w:t>
      </w:r>
    </w:p>
    <w:p w14:paraId="300AE8A3"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若基金管理人或其指定的代销机构开通电话、传真或网上等交易方式，投资人可以通过上述方式进行申购与赎回。</w:t>
      </w:r>
    </w:p>
    <w:p w14:paraId="2D8B90B4" w14:textId="786383CE" w:rsidR="00A07A63" w:rsidRPr="00AD06D2" w:rsidRDefault="009F749D" w:rsidP="005029FF">
      <w:pPr>
        <w:widowControl/>
        <w:spacing w:after="0" w:line="360" w:lineRule="auto"/>
        <w:ind w:rightChars="-85" w:right="-178"/>
        <w:rPr>
          <w:rFonts w:ascii="宋体" w:hAnsi="宋体" w:cs="宋体"/>
          <w:color w:val="FFFFFF" w:themeColor="background1"/>
          <w:kern w:val="0"/>
          <w:sz w:val="18"/>
          <w:szCs w:val="18"/>
        </w:rPr>
      </w:pPr>
      <w:r w:rsidRPr="00AD06D2">
        <w:rPr>
          <w:rFonts w:ascii="宋体" w:hAnsi="宋体" w:cs="宋体" w:hint="eastAsia"/>
          <w:color w:val="FFFFFF" w:themeColor="background1"/>
          <w:kern w:val="0"/>
          <w:sz w:val="18"/>
          <w:szCs w:val="18"/>
        </w:rPr>
        <w:t>{</w:t>
      </w:r>
      <w:r w:rsidR="00A07A63" w:rsidRPr="00AD06D2">
        <w:rPr>
          <w:rFonts w:ascii="宋体" w:hAnsi="宋体" w:cs="宋体" w:hint="eastAsia"/>
          <w:color w:val="FFFFFF" w:themeColor="background1"/>
          <w:kern w:val="0"/>
          <w:sz w:val="18"/>
          <w:szCs w:val="18"/>
        </w:rPr>
        <w:t>not_title}</w:t>
      </w:r>
      <w:r w:rsidR="00D67873" w:rsidRPr="00AD06D2">
        <w:rPr>
          <w:rFonts w:ascii="宋体" w:hAnsi="宋体" w:cs="宋体" w:hint="eastAsia"/>
          <w:color w:val="FFFFFF" w:themeColor="background1"/>
          <w:kern w:val="0"/>
          <w:sz w:val="18"/>
          <w:szCs w:val="18"/>
        </w:rPr>
        <w:t xml:space="preserve"> </w:t>
      </w:r>
    </w:p>
    <w:p w14:paraId="5E3B1AE9" w14:textId="77777777" w:rsidR="00EB2A1D" w:rsidRPr="00DB2502" w:rsidRDefault="00EB2A1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lastRenderedPageBreak/>
        <w:t>申购和赎回的开放日及时间</w:t>
      </w:r>
    </w:p>
    <w:p w14:paraId="1C844E7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1、开放日及开放时间</w:t>
      </w:r>
    </w:p>
    <w:p w14:paraId="1AC2DB5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和赎回的开放日为证券交易所交易日（基金管理人公告暂停申购或赎回时除外），投资者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40653D3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若出现新的证券交易市场、证券交易所交易时间变更或其他特殊情况，基金管理人将视情况对前述开放日及开放时间进行相应的调整，但应在实施日前依照《信息披露办法》的有关规定在指定媒体上公告。</w:t>
      </w:r>
    </w:p>
    <w:p w14:paraId="06EB6C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不得在《基金合同》约定之外的日期或者时间办理基金份额的申购、赎回或者转换。投资者在《基金合同》约定之外的日期和时间提出申购、赎回或转换申请的，若该申请被成功确认，则其基金份额申购、赎回、转换价格为下次办理基金份额申购、赎回、转换业务时间所在开放日的价格。</w:t>
      </w:r>
    </w:p>
    <w:p w14:paraId="10BDE40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2、申购的开始日及业务办理时间</w:t>
      </w:r>
    </w:p>
    <w:p w14:paraId="5FE117D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本基金已于2011年2月24日起开放场内、场外申购业务。</w:t>
      </w:r>
    </w:p>
    <w:p w14:paraId="595D4BC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3、赎回的开始日及业务办理时间</w:t>
      </w:r>
    </w:p>
    <w:p w14:paraId="6B3110F8" w14:textId="77777777" w:rsidR="0073752B"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本基金已于2011年2月24日起开放场内、场外赎回业务。</w:t>
      </w:r>
    </w:p>
    <w:p w14:paraId="5464E7B7"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申购和赎回的原则</w:t>
      </w:r>
      <w:r w:rsidRPr="00DB2502">
        <w:rPr>
          <w:b/>
          <w:sz w:val="24"/>
        </w:rPr>
        <w:t xml:space="preserve"> </w:t>
      </w:r>
    </w:p>
    <w:p w14:paraId="3E1A276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1、“未知价”原则，即申购、赎回价格以申请当日收市后计算的基金份额净值为基准进行计算；</w:t>
      </w:r>
    </w:p>
    <w:p w14:paraId="0C67798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2、“金额申购、份额赎回”原则，即申购以金额申请，赎回以份额申请；</w:t>
      </w:r>
    </w:p>
    <w:p w14:paraId="78AE36B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3、当日的申购与赎回申请可以在基金管理人规定的时间以内撤销；</w:t>
      </w:r>
    </w:p>
    <w:p w14:paraId="4E74E77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4、投资者申购基金份额时，必须全额交付申购款项，投资者交付款项后，申购申请方为有效；</w:t>
      </w:r>
    </w:p>
    <w:p w14:paraId="75DF83E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5、赎回遵循“先进先出”原则，即按照投资者认购、申购和红利再投的的先后次序进行顺序赎回；</w:t>
      </w:r>
    </w:p>
    <w:p w14:paraId="1AD55645" w14:textId="77777777" w:rsidR="000E360D"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6、基金管理人可根据基金运作的实际情况并在不影响基金份额持有人实质利益的前提下调整上述原则。基金管理人必须在新规则开始实施前按照《信息披露办法》的有关规定在指定媒体公告并报中国证监会备案。</w:t>
      </w:r>
    </w:p>
    <w:p w14:paraId="055B6505"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lastRenderedPageBreak/>
        <w:t>申购和赎回的数额限定</w:t>
      </w:r>
      <w:r w:rsidRPr="00DB2502">
        <w:rPr>
          <w:b/>
          <w:sz w:val="24"/>
        </w:rPr>
        <w:t xml:space="preserve"> </w:t>
      </w:r>
    </w:p>
    <w:p w14:paraId="1E3F1D07"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1、申购金额的限制</w:t>
      </w:r>
    </w:p>
    <w:p w14:paraId="76494F76"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场外申购时，代销网点每个账户单笔申购的最低金额为单笔10元，如果代销机构业务规则规定的最低单笔申购金额高于10元，以代销机构的规定为准。</w:t>
      </w:r>
    </w:p>
    <w:p w14:paraId="757A4B5D"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直销中心每个账户首次申购的最低金额为单笔100,000元，追加申购的最低金额为单笔10,000元；已在直销中心有认购或申购过本基金管理人管理的任一基金（包括本基金）记录的投资者不受首次申购最低金额的限制。通过本公司网上直销交易平台办理基金申购业务的不受直销中心单笔申购最低金额的限制，申购最低金额为单笔10元。本基金直销中心单笔申购最低金额可由基金管理人酌情调整。</w:t>
      </w:r>
    </w:p>
    <w:p w14:paraId="6FAA256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场内申购时，每笔申购金额最低为1000元人民币，同时每笔申购必须是100元的整数倍，并且单笔申购最高不超过99,999,900元。</w:t>
      </w:r>
    </w:p>
    <w:p w14:paraId="6D698235"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2、赎回份额的限制</w:t>
      </w:r>
    </w:p>
    <w:p w14:paraId="03B52877" w14:textId="066F48B2"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场外赎回时，赎回的最低份额为</w:t>
      </w:r>
      <w:r w:rsidR="00F67E18">
        <w:rPr>
          <w:rFonts w:ascii="宋体" w:hAnsi="宋体" w:cs="宋体"/>
          <w:kern w:val="0"/>
          <w:sz w:val="24"/>
        </w:rPr>
        <w:t>1</w:t>
      </w:r>
      <w:r>
        <w:rPr>
          <w:rFonts w:ascii="宋体" w:hAnsi="宋体" w:cs="宋体" w:hint="eastAsia"/>
          <w:kern w:val="0"/>
          <w:sz w:val="24"/>
        </w:rPr>
        <w:t>份基金份额</w:t>
      </w:r>
      <w:r w:rsidR="00676661" w:rsidRPr="00207CBD">
        <w:rPr>
          <w:rFonts w:ascii="宋体" w:hAnsi="宋体" w:cs="宋体" w:hint="eastAsia"/>
          <w:kern w:val="0"/>
          <w:sz w:val="24"/>
        </w:rPr>
        <w:t>，如果销售机构业务规则规定的最低单笔赎回份额高于1份，以该销售机构的规定为准</w:t>
      </w:r>
      <w:r>
        <w:rPr>
          <w:rFonts w:ascii="宋体" w:hAnsi="宋体" w:cs="宋体" w:hint="eastAsia"/>
          <w:kern w:val="0"/>
          <w:sz w:val="24"/>
        </w:rPr>
        <w:t>；场内赎回时，赎回的最低份额为50 份基金份额，同时赎回份额必须是整数份额，并且单笔赎回最多不超过99,999,999份基金份额。</w:t>
      </w:r>
    </w:p>
    <w:p w14:paraId="57DDFE6C"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3、最低保留余额的限制</w:t>
      </w:r>
    </w:p>
    <w:p w14:paraId="7A7660FA" w14:textId="77777777" w:rsidR="00B17066" w:rsidRDefault="00F2647A">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每个工作日投资者在单个交易账户保留的本基金份额余额少于5份时，若当日该账户同时有份额减少类业务（如赎回、转换出等）被确认，则基金管理人有权将投资者在该账户保留的本基金份额一次性全部赎回。</w:t>
      </w:r>
    </w:p>
    <w:p w14:paraId="2A735EAB" w14:textId="77777777" w:rsidR="000E360D" w:rsidRDefault="000E360D" w:rsidP="00E924F0">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4、基金管理人可根据市场情况，在法律法规允许的情况下，调整申购的金额和赎回的份额以及最低保留余额的数量限制，基金管理人必须在调整前依照《信息披露办法》的有关规定在指定的媒体上刊登公告并报中国证监会备案。</w:t>
      </w:r>
      <w:r>
        <w:rPr>
          <w:rFonts w:ascii="宋体" w:hAnsi="宋体" w:cs="宋体"/>
          <w:kern w:val="0"/>
          <w:sz w:val="24"/>
        </w:rPr>
        <w:t xml:space="preserve"> </w:t>
      </w:r>
    </w:p>
    <w:p w14:paraId="270385BD"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申购和赎回的程序</w:t>
      </w:r>
      <w:r w:rsidRPr="00DB2502">
        <w:rPr>
          <w:b/>
          <w:sz w:val="24"/>
        </w:rPr>
        <w:t xml:space="preserve"> </w:t>
      </w:r>
    </w:p>
    <w:p w14:paraId="4D2E5F4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1、申购和赎回的申请方式</w:t>
      </w:r>
    </w:p>
    <w:p w14:paraId="070AFD4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投资者必须根据基金销售机构规定的程序，在开放日的业务办理时间向基金销售机构提出申购或赎回的申请。</w:t>
      </w:r>
    </w:p>
    <w:p w14:paraId="4BA3E47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投资者在申购本基金时须按销售机构规定的方式备足申购资金，否则所提交的申购申请无效而不予成交。</w:t>
      </w:r>
    </w:p>
    <w:p w14:paraId="697F6D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投资者在提交赎回申请时，必须持有足够的基金份额余额，否则所提交的赎回申请无效而不予成交。 </w:t>
      </w:r>
    </w:p>
    <w:p w14:paraId="58943A7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2、申购和赎回申请的确认</w:t>
      </w:r>
    </w:p>
    <w:p w14:paraId="4994D13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或基金管理人委托的基金注册登记机构应以交易时间结束前受理申购和赎回申请的当天作为申购或赎回申请日(T日)，正常情况下，本基金注册登记机构在T+1日内对该交易的有效性进行确认。T日提交的有效申请，投资者可在T+2日后（包括该日）及时到销售网点柜台或以销售机构规定的其他方式查询申请的确认情况。</w:t>
      </w:r>
    </w:p>
    <w:p w14:paraId="6D2ACB7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基金销售机构申购、赎回申请的受理并不代表该申请一定成功，而仅代表销售机构确实接收到申购、赎回申请。申购、赎回申请的确认以基金注册登记机构的确认结果为准。</w:t>
      </w:r>
    </w:p>
    <w:p w14:paraId="1DCDC0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基金管理人可以在法律法规允许的范围内，依法对上述申购和赎回申请的确认时间进行调整，并必须在调整实施日前按照《信息披露办法》的有关规定在指定媒体上公告并报中国证监会备案。</w:t>
      </w:r>
    </w:p>
    <w:p w14:paraId="796DF17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3、申购和赎回的款项支付</w:t>
      </w:r>
    </w:p>
    <w:p w14:paraId="09D5987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申购采用全额缴款方式，若申购资金在规定时间内未全额到账，则申购不成功，若申购不成功或无效，基金管理人或基金管理人指定的代销机构将投资者已缴付的申购款项本金退还给投资者。</w:t>
      </w:r>
    </w:p>
    <w:p w14:paraId="624690C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赎回申请成功后，基金管理人将指示基金托管人在T＋7日（包括该日）内从托管账户将赎回款项划出，经销售机构划往基金份额持有人银行账户。在发生巨额赎回时，款项的支付办法参照《基金合同》的有关条款处理。</w:t>
      </w:r>
    </w:p>
    <w:p w14:paraId="482C043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4、申购和赎回基金份额的份额注册登记</w:t>
      </w:r>
    </w:p>
    <w:p w14:paraId="5BA9C1F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投资者申购基金成功后，基金注册登记机构在T+1日为投资者登记权益并办理份额注册登记手续，投资者自T+2日（含该日）后有权赎回该部分基金份额。</w:t>
      </w:r>
    </w:p>
    <w:p w14:paraId="1A82E55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投资者赎回基金成功后，基金注册登记机构在T+1日为投资者办理扣除权益的份额注册登记手续。</w:t>
      </w:r>
    </w:p>
    <w:p w14:paraId="2AA60950" w14:textId="77777777" w:rsidR="000E360D"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基金管理人可以在法律法规允许的范围内，依法对上述注册登记办理时间进行调整，但必须在调整实施日前按照《信息披露办法》的有关规定在指定媒体公告并报中国证监会备案。</w:t>
      </w:r>
    </w:p>
    <w:p w14:paraId="3EC00473"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bookmarkStart w:id="22" w:name="_Hlt81024033"/>
      <w:bookmarkStart w:id="23" w:name="_Hlt90458725"/>
      <w:bookmarkStart w:id="24" w:name="_Hlt91144389"/>
      <w:bookmarkEnd w:id="22"/>
      <w:bookmarkEnd w:id="23"/>
      <w:bookmarkEnd w:id="24"/>
      <w:r w:rsidRPr="00DB2502">
        <w:rPr>
          <w:rFonts w:hint="eastAsia"/>
          <w:b/>
          <w:sz w:val="24"/>
        </w:rPr>
        <w:lastRenderedPageBreak/>
        <w:t>基金的申购费和赎回费</w:t>
      </w:r>
    </w:p>
    <w:p w14:paraId="67778711" w14:textId="77777777" w:rsidR="000E360D" w:rsidRPr="00E924F0" w:rsidRDefault="000E360D" w:rsidP="00E924F0">
      <w:pPr>
        <w:widowControl/>
        <w:spacing w:after="0" w:line="360" w:lineRule="auto"/>
        <w:ind w:firstLineChars="200" w:firstLine="480"/>
        <w:rPr>
          <w:kern w:val="0"/>
          <w:sz w:val="24"/>
        </w:rPr>
      </w:pPr>
      <w:r w:rsidRPr="00E924F0">
        <w:rPr>
          <w:rFonts w:hint="eastAsia"/>
          <w:kern w:val="0"/>
          <w:sz w:val="24"/>
        </w:rPr>
        <w:t>1</w:t>
      </w:r>
      <w:r w:rsidRPr="00E924F0">
        <w:rPr>
          <w:rFonts w:hint="eastAsia"/>
          <w:kern w:val="0"/>
          <w:sz w:val="24"/>
        </w:rPr>
        <w:t>、申购费用</w:t>
      </w:r>
    </w:p>
    <w:p w14:paraId="6F858877" w14:textId="77777777" w:rsidR="00B17066" w:rsidRDefault="00F2647A">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Pr>
          <w:rFonts w:asciiTheme="minorEastAsia" w:eastAsiaTheme="minorEastAsia" w:hAnsiTheme="minorEastAsia" w:hint="eastAsia"/>
          <w:kern w:val="0"/>
          <w:sz w:val="24"/>
        </w:rPr>
        <w:t>本基金提供两种申购费用的支付模式。投资者可以选择前端收费模式，即在申购时支付申购费用；也可以选择后端收费模式，即在赎回时才支付相应的申购费用，该费用随基金份额的持有时间递减。场外申购可以采取前端收费模式和后端收费模式，场内申购目前只支持前端收费模式。</w:t>
      </w:r>
    </w:p>
    <w:p w14:paraId="70D12FA5" w14:textId="77777777" w:rsidR="00B17066" w:rsidRDefault="00F2647A">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Pr>
          <w:rFonts w:asciiTheme="minorEastAsia" w:eastAsiaTheme="minorEastAsia" w:hAnsiTheme="minorEastAsia" w:hint="eastAsia"/>
          <w:kern w:val="0"/>
          <w:sz w:val="24"/>
        </w:rPr>
        <w:t>本基金的申购费用由基金申购人承担，不列入基金财产，主要用于本基金的市场推广、销售、注册登记等各项费用。</w:t>
      </w:r>
    </w:p>
    <w:p w14:paraId="241DB4DE" w14:textId="77777777" w:rsidR="0087030D" w:rsidRPr="004A2F01" w:rsidRDefault="0087030D" w:rsidP="00E924F0">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sidRPr="004A2F01">
        <w:rPr>
          <w:rFonts w:asciiTheme="minorEastAsia" w:eastAsiaTheme="minorEastAsia" w:hAnsiTheme="minorEastAsia" w:hint="eastAsia"/>
          <w:kern w:val="0"/>
          <w:sz w:val="24"/>
        </w:rPr>
        <w:t>投资者可以多次申购本基金，申购费率按每笔申购申请单独计算。</w:t>
      </w:r>
    </w:p>
    <w:p w14:paraId="22B08018" w14:textId="77777777" w:rsidR="002071F6" w:rsidRDefault="000E360D" w:rsidP="002823C8">
      <w:pPr>
        <w:widowControl/>
        <w:spacing w:after="0" w:line="360" w:lineRule="auto"/>
        <w:ind w:firstLineChars="200" w:firstLine="480"/>
        <w:rPr>
          <w:rFonts w:ascii="宋体" w:hAnsi="宋体" w:cs="宋体"/>
          <w:kern w:val="0"/>
          <w:sz w:val="24"/>
        </w:rPr>
      </w:pPr>
      <w:r w:rsidRPr="002823C8">
        <w:rPr>
          <w:rFonts w:ascii="宋体" w:hAnsi="宋体" w:cs="宋体" w:hint="eastAsia"/>
          <w:kern w:val="0"/>
          <w:sz w:val="24"/>
        </w:rPr>
        <w:t>本基金的申购费率如下：</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043"/>
      </w:tblGrid>
      <w:tr w:rsidR="00D4764A" w:rsidRPr="00CD2148" w14:paraId="68F435F0" w14:textId="77777777" w:rsidTr="00F40163">
        <w:trPr>
          <w:cantSplit/>
          <w:trHeight w:val="132"/>
        </w:trPr>
        <w:tc>
          <w:tcPr>
            <w:tcW w:w="2491" w:type="dxa"/>
            <w:vMerge w:val="restart"/>
            <w:vAlign w:val="center"/>
          </w:tcPr>
          <w:p w14:paraId="682ECB38" w14:textId="77777777" w:rsidR="00D4764A" w:rsidRPr="00CD2148" w:rsidRDefault="00D4764A" w:rsidP="00F40163">
            <w:pPr>
              <w:spacing w:line="360" w:lineRule="auto"/>
              <w:ind w:firstLine="210"/>
              <w:rPr>
                <w:sz w:val="24"/>
              </w:rPr>
            </w:pPr>
            <w:r w:rsidRPr="00CD2148">
              <w:rPr>
                <w:sz w:val="24"/>
              </w:rPr>
              <w:t>申购费率（前端）</w:t>
            </w:r>
          </w:p>
        </w:tc>
        <w:tc>
          <w:tcPr>
            <w:tcW w:w="3260" w:type="dxa"/>
            <w:shd w:val="clear" w:color="auto" w:fill="C0C0C0"/>
            <w:vAlign w:val="center"/>
          </w:tcPr>
          <w:p w14:paraId="66370D84" w14:textId="77777777" w:rsidR="00D4764A" w:rsidRPr="00CD2148" w:rsidRDefault="00D4764A" w:rsidP="00F40163">
            <w:pPr>
              <w:spacing w:line="360" w:lineRule="auto"/>
              <w:rPr>
                <w:b/>
                <w:sz w:val="24"/>
              </w:rPr>
            </w:pPr>
            <w:r w:rsidRPr="00CD2148">
              <w:rPr>
                <w:b/>
                <w:sz w:val="24"/>
              </w:rPr>
              <w:t>申购金额（含申购费）</w:t>
            </w:r>
          </w:p>
        </w:tc>
        <w:tc>
          <w:tcPr>
            <w:tcW w:w="2043" w:type="dxa"/>
            <w:shd w:val="clear" w:color="auto" w:fill="C0C0C0"/>
            <w:vAlign w:val="center"/>
          </w:tcPr>
          <w:p w14:paraId="690E698D" w14:textId="77777777" w:rsidR="00D4764A" w:rsidRPr="00CD2148" w:rsidRDefault="00D4764A" w:rsidP="00F40163">
            <w:pPr>
              <w:spacing w:line="360" w:lineRule="auto"/>
              <w:jc w:val="center"/>
              <w:rPr>
                <w:b/>
                <w:sz w:val="24"/>
              </w:rPr>
            </w:pPr>
            <w:r w:rsidRPr="00CD2148">
              <w:rPr>
                <w:b/>
                <w:sz w:val="24"/>
              </w:rPr>
              <w:t>前端申购费率</w:t>
            </w:r>
          </w:p>
        </w:tc>
      </w:tr>
      <w:tr w:rsidR="00D4764A" w:rsidRPr="00CD2148" w14:paraId="22017374" w14:textId="77777777" w:rsidTr="00F40163">
        <w:trPr>
          <w:cantSplit/>
          <w:trHeight w:val="131"/>
        </w:trPr>
        <w:tc>
          <w:tcPr>
            <w:tcW w:w="2491" w:type="dxa"/>
            <w:vMerge/>
          </w:tcPr>
          <w:p w14:paraId="7BC631B8" w14:textId="77777777" w:rsidR="00D4764A" w:rsidRPr="00CD2148" w:rsidRDefault="00D4764A" w:rsidP="00F40163">
            <w:pPr>
              <w:spacing w:line="360" w:lineRule="auto"/>
              <w:rPr>
                <w:rFonts w:ascii="宋体" w:hAnsi="宋体"/>
                <w:sz w:val="24"/>
              </w:rPr>
            </w:pPr>
          </w:p>
        </w:tc>
        <w:tc>
          <w:tcPr>
            <w:tcW w:w="3260" w:type="dxa"/>
          </w:tcPr>
          <w:p w14:paraId="7D6E5182" w14:textId="77777777" w:rsidR="00D4764A" w:rsidRPr="00CD2148" w:rsidRDefault="00D4764A" w:rsidP="00F40163">
            <w:pPr>
              <w:spacing w:line="360" w:lineRule="auto"/>
              <w:rPr>
                <w:rFonts w:ascii="宋体" w:hAnsi="宋体"/>
                <w:sz w:val="24"/>
              </w:rPr>
            </w:pPr>
            <w:r w:rsidRPr="00CD2148">
              <w:rPr>
                <w:rFonts w:ascii="宋体" w:hAnsi="宋体" w:hint="eastAsia"/>
                <w:sz w:val="24"/>
              </w:rPr>
              <w:t>10</w:t>
            </w:r>
            <w:r w:rsidRPr="00CD2148">
              <w:rPr>
                <w:rFonts w:ascii="宋体" w:hAnsi="宋体"/>
                <w:sz w:val="24"/>
              </w:rPr>
              <w:t>0万元以下</w:t>
            </w:r>
          </w:p>
        </w:tc>
        <w:tc>
          <w:tcPr>
            <w:tcW w:w="2043" w:type="dxa"/>
          </w:tcPr>
          <w:p w14:paraId="0C39D733" w14:textId="77777777" w:rsidR="00D4764A" w:rsidRPr="00CD2148" w:rsidRDefault="00D4764A" w:rsidP="00F40163">
            <w:pPr>
              <w:spacing w:line="360" w:lineRule="auto"/>
              <w:jc w:val="center"/>
              <w:rPr>
                <w:rFonts w:ascii="宋体" w:hAnsi="宋体"/>
                <w:sz w:val="24"/>
              </w:rPr>
            </w:pPr>
            <w:r w:rsidRPr="00CD2148">
              <w:rPr>
                <w:rFonts w:ascii="宋体" w:hAnsi="宋体"/>
                <w:sz w:val="24"/>
              </w:rPr>
              <w:t>1.5%</w:t>
            </w:r>
          </w:p>
        </w:tc>
      </w:tr>
      <w:tr w:rsidR="00D4764A" w:rsidRPr="00CD2148" w14:paraId="192DA5BC" w14:textId="77777777" w:rsidTr="00F40163">
        <w:trPr>
          <w:cantSplit/>
          <w:trHeight w:val="131"/>
        </w:trPr>
        <w:tc>
          <w:tcPr>
            <w:tcW w:w="2491" w:type="dxa"/>
            <w:vMerge/>
          </w:tcPr>
          <w:p w14:paraId="2CB6FE43" w14:textId="77777777" w:rsidR="00D4764A" w:rsidRPr="00CD2148" w:rsidRDefault="00D4764A" w:rsidP="00F40163">
            <w:pPr>
              <w:spacing w:line="360" w:lineRule="auto"/>
              <w:rPr>
                <w:rFonts w:ascii="宋体" w:hAnsi="宋体"/>
                <w:sz w:val="24"/>
              </w:rPr>
            </w:pPr>
          </w:p>
        </w:tc>
        <w:tc>
          <w:tcPr>
            <w:tcW w:w="3260" w:type="dxa"/>
          </w:tcPr>
          <w:p w14:paraId="03451102" w14:textId="77777777" w:rsidR="00D4764A" w:rsidRPr="00CD2148" w:rsidRDefault="00D4764A" w:rsidP="00F40163">
            <w:pPr>
              <w:spacing w:line="360" w:lineRule="auto"/>
              <w:rPr>
                <w:rFonts w:ascii="宋体" w:hAnsi="宋体"/>
                <w:sz w:val="24"/>
              </w:rPr>
            </w:pPr>
            <w:r w:rsidRPr="00CD2148">
              <w:rPr>
                <w:rFonts w:ascii="宋体" w:hAnsi="宋体"/>
                <w:sz w:val="24"/>
              </w:rPr>
              <w:t>100万元（含）至</w:t>
            </w:r>
            <w:r w:rsidRPr="00CD2148">
              <w:rPr>
                <w:rFonts w:ascii="宋体" w:hAnsi="宋体" w:hint="eastAsia"/>
                <w:sz w:val="24"/>
              </w:rPr>
              <w:t>5</w:t>
            </w:r>
            <w:r w:rsidRPr="00CD2148">
              <w:rPr>
                <w:rFonts w:ascii="宋体" w:hAnsi="宋体"/>
                <w:sz w:val="24"/>
              </w:rPr>
              <w:t>00万元</w:t>
            </w:r>
          </w:p>
        </w:tc>
        <w:tc>
          <w:tcPr>
            <w:tcW w:w="2043" w:type="dxa"/>
          </w:tcPr>
          <w:p w14:paraId="0BAA23D7" w14:textId="77777777" w:rsidR="00D4764A" w:rsidRPr="00CD2148" w:rsidRDefault="00D4764A" w:rsidP="00F40163">
            <w:pPr>
              <w:spacing w:line="360" w:lineRule="auto"/>
              <w:jc w:val="center"/>
              <w:rPr>
                <w:rFonts w:ascii="宋体" w:hAnsi="宋体"/>
                <w:sz w:val="24"/>
              </w:rPr>
            </w:pPr>
            <w:r w:rsidRPr="00CD2148">
              <w:rPr>
                <w:rFonts w:ascii="宋体" w:hAnsi="宋体" w:hint="eastAsia"/>
                <w:sz w:val="24"/>
              </w:rPr>
              <w:t>1.0</w:t>
            </w:r>
            <w:r w:rsidRPr="00CD2148">
              <w:rPr>
                <w:rFonts w:ascii="宋体" w:hAnsi="宋体"/>
                <w:sz w:val="24"/>
              </w:rPr>
              <w:t>%</w:t>
            </w:r>
          </w:p>
        </w:tc>
      </w:tr>
      <w:tr w:rsidR="00D4764A" w:rsidRPr="00CD2148" w14:paraId="6866C44C" w14:textId="77777777" w:rsidTr="00F40163">
        <w:trPr>
          <w:cantSplit/>
          <w:trHeight w:val="131"/>
        </w:trPr>
        <w:tc>
          <w:tcPr>
            <w:tcW w:w="2491" w:type="dxa"/>
            <w:vMerge/>
          </w:tcPr>
          <w:p w14:paraId="073BD15E" w14:textId="77777777" w:rsidR="00D4764A" w:rsidRPr="00CD2148" w:rsidRDefault="00D4764A" w:rsidP="00F40163">
            <w:pPr>
              <w:spacing w:line="360" w:lineRule="auto"/>
              <w:rPr>
                <w:rFonts w:ascii="宋体" w:hAnsi="宋体"/>
                <w:sz w:val="24"/>
              </w:rPr>
            </w:pPr>
          </w:p>
        </w:tc>
        <w:tc>
          <w:tcPr>
            <w:tcW w:w="3260" w:type="dxa"/>
          </w:tcPr>
          <w:p w14:paraId="1CDBB098" w14:textId="77777777" w:rsidR="00D4764A" w:rsidRPr="00CD2148" w:rsidRDefault="00D4764A" w:rsidP="00F40163">
            <w:pPr>
              <w:spacing w:line="360" w:lineRule="auto"/>
              <w:rPr>
                <w:rFonts w:ascii="宋体" w:hAnsi="宋体"/>
                <w:sz w:val="24"/>
              </w:rPr>
            </w:pPr>
            <w:r w:rsidRPr="00CD2148">
              <w:rPr>
                <w:rFonts w:ascii="宋体" w:hAnsi="宋体"/>
                <w:sz w:val="24"/>
              </w:rPr>
              <w:t>500万元以上（含500万）</w:t>
            </w:r>
          </w:p>
        </w:tc>
        <w:tc>
          <w:tcPr>
            <w:tcW w:w="2043" w:type="dxa"/>
          </w:tcPr>
          <w:p w14:paraId="33128435" w14:textId="77777777" w:rsidR="00D4764A" w:rsidRPr="00CD2148" w:rsidRDefault="00D4764A" w:rsidP="00F40163">
            <w:pPr>
              <w:spacing w:line="360" w:lineRule="auto"/>
              <w:jc w:val="center"/>
              <w:rPr>
                <w:rFonts w:ascii="宋体" w:hAnsi="宋体"/>
                <w:sz w:val="24"/>
              </w:rPr>
            </w:pPr>
            <w:r w:rsidRPr="00CD2148">
              <w:rPr>
                <w:rFonts w:ascii="宋体" w:hAnsi="宋体"/>
                <w:sz w:val="24"/>
              </w:rPr>
              <w:t>每笔交易1000元</w:t>
            </w:r>
          </w:p>
        </w:tc>
      </w:tr>
    </w:tbl>
    <w:p w14:paraId="49859467" w14:textId="77777777" w:rsidR="00D4764A" w:rsidRPr="002823C8" w:rsidDel="00D4764A" w:rsidRDefault="00D4764A" w:rsidP="00D4764A">
      <w:pPr>
        <w:spacing w:after="0" w:line="360" w:lineRule="auto"/>
        <w:rPr>
          <w:rFonts w:ascii="宋体" w:hAnsi="宋体" w:cs="宋体"/>
          <w:kern w:val="0"/>
          <w:sz w:val="24"/>
        </w:rPr>
      </w:pPr>
      <w:r>
        <w:rPr>
          <w:rFonts w:asciiTheme="minorEastAsia" w:eastAsiaTheme="minorEastAsia" w:hAnsiTheme="minorEastAsia" w:cs="宋体" w:hint="eastAsia"/>
          <w:kern w:val="0"/>
          <w:sz w:val="24"/>
        </w:rPr>
        <w:t xml:space="preserve">  </w:t>
      </w:r>
      <w:r>
        <w:rPr>
          <w:rFonts w:asciiTheme="minorEastAsia" w:eastAsiaTheme="minorEastAsia" w:hAnsiTheme="minorEastAsia" w:cs="宋体"/>
          <w:kern w:val="0"/>
          <w:sz w:val="24"/>
        </w:rPr>
        <w:t xml:space="preserve">  </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934"/>
        <w:gridCol w:w="3060"/>
        <w:gridCol w:w="1800"/>
      </w:tblGrid>
      <w:tr w:rsidR="00D4764A" w:rsidRPr="00CD2148" w14:paraId="593D801E" w14:textId="77777777" w:rsidTr="00F40163">
        <w:trPr>
          <w:cantSplit/>
          <w:trHeight w:val="132"/>
        </w:trPr>
        <w:tc>
          <w:tcPr>
            <w:tcW w:w="2934" w:type="dxa"/>
            <w:vMerge w:val="restart"/>
            <w:vAlign w:val="center"/>
          </w:tcPr>
          <w:p w14:paraId="249B0E15" w14:textId="77777777" w:rsidR="00D4764A" w:rsidRPr="00CD2148" w:rsidRDefault="00D4764A" w:rsidP="00F40163">
            <w:pPr>
              <w:spacing w:line="360" w:lineRule="auto"/>
              <w:ind w:firstLine="210"/>
              <w:rPr>
                <w:rFonts w:ascii="宋体" w:hAnsi="宋体"/>
                <w:sz w:val="24"/>
              </w:rPr>
            </w:pPr>
            <w:r w:rsidRPr="00CD2148">
              <w:rPr>
                <w:rFonts w:ascii="宋体" w:hAnsi="宋体"/>
                <w:sz w:val="24"/>
              </w:rPr>
              <w:t>申购费率（后端）</w:t>
            </w:r>
          </w:p>
        </w:tc>
        <w:tc>
          <w:tcPr>
            <w:tcW w:w="3060" w:type="dxa"/>
            <w:shd w:val="clear" w:color="auto" w:fill="C0C0C0"/>
          </w:tcPr>
          <w:p w14:paraId="6B780D39" w14:textId="77777777" w:rsidR="00D4764A" w:rsidRPr="00CD2148" w:rsidRDefault="00D4764A" w:rsidP="00F40163">
            <w:pPr>
              <w:spacing w:line="360" w:lineRule="auto"/>
              <w:rPr>
                <w:rFonts w:ascii="宋体" w:hAnsi="宋体"/>
                <w:b/>
                <w:sz w:val="24"/>
              </w:rPr>
            </w:pPr>
            <w:r w:rsidRPr="00CD2148">
              <w:rPr>
                <w:rFonts w:ascii="宋体" w:hAnsi="宋体"/>
                <w:b/>
                <w:sz w:val="24"/>
              </w:rPr>
              <w:t>持有</w:t>
            </w:r>
            <w:r w:rsidRPr="00CD2148">
              <w:rPr>
                <w:rFonts w:ascii="宋体" w:hAnsi="宋体" w:hint="eastAsia"/>
                <w:b/>
                <w:sz w:val="24"/>
              </w:rPr>
              <w:t>期限</w:t>
            </w:r>
          </w:p>
        </w:tc>
        <w:tc>
          <w:tcPr>
            <w:tcW w:w="1800" w:type="dxa"/>
            <w:shd w:val="clear" w:color="auto" w:fill="C0C0C0"/>
            <w:vAlign w:val="center"/>
          </w:tcPr>
          <w:p w14:paraId="77A03C7D" w14:textId="77777777" w:rsidR="00D4764A" w:rsidRPr="00CD2148" w:rsidRDefault="00D4764A" w:rsidP="00F40163">
            <w:pPr>
              <w:spacing w:line="360" w:lineRule="auto"/>
              <w:jc w:val="center"/>
              <w:rPr>
                <w:rFonts w:ascii="宋体" w:hAnsi="宋体"/>
                <w:b/>
                <w:sz w:val="24"/>
              </w:rPr>
            </w:pPr>
            <w:r w:rsidRPr="00CD2148">
              <w:rPr>
                <w:rFonts w:ascii="宋体" w:hAnsi="宋体"/>
                <w:b/>
                <w:sz w:val="24"/>
              </w:rPr>
              <w:t>后端申购费率</w:t>
            </w:r>
          </w:p>
        </w:tc>
      </w:tr>
      <w:tr w:rsidR="00D4764A" w:rsidRPr="00CD2148" w14:paraId="23B86041" w14:textId="77777777" w:rsidTr="00F40163">
        <w:trPr>
          <w:cantSplit/>
          <w:trHeight w:val="131"/>
        </w:trPr>
        <w:tc>
          <w:tcPr>
            <w:tcW w:w="2934" w:type="dxa"/>
            <w:vMerge/>
          </w:tcPr>
          <w:p w14:paraId="2768F0B7" w14:textId="77777777" w:rsidR="00D4764A" w:rsidRPr="00CD2148" w:rsidRDefault="00D4764A" w:rsidP="00F40163">
            <w:pPr>
              <w:spacing w:line="360" w:lineRule="auto"/>
              <w:rPr>
                <w:rFonts w:ascii="宋体" w:hAnsi="宋体"/>
                <w:sz w:val="24"/>
              </w:rPr>
            </w:pPr>
          </w:p>
        </w:tc>
        <w:tc>
          <w:tcPr>
            <w:tcW w:w="3060" w:type="dxa"/>
          </w:tcPr>
          <w:p w14:paraId="7FE772F2" w14:textId="77777777" w:rsidR="00D4764A" w:rsidRPr="00CD2148" w:rsidRDefault="00D4764A" w:rsidP="00F40163">
            <w:pPr>
              <w:spacing w:line="360" w:lineRule="auto"/>
              <w:rPr>
                <w:rFonts w:ascii="宋体" w:hAnsi="宋体"/>
                <w:sz w:val="24"/>
              </w:rPr>
            </w:pPr>
            <w:r w:rsidRPr="00CD2148">
              <w:rPr>
                <w:rFonts w:ascii="宋体" w:hAnsi="宋体"/>
                <w:sz w:val="24"/>
              </w:rPr>
              <w:t>1年以内（含）</w:t>
            </w:r>
          </w:p>
        </w:tc>
        <w:tc>
          <w:tcPr>
            <w:tcW w:w="1800" w:type="dxa"/>
          </w:tcPr>
          <w:p w14:paraId="6D319F47" w14:textId="77777777" w:rsidR="00D4764A" w:rsidRPr="00CD2148" w:rsidRDefault="00D4764A" w:rsidP="00F40163">
            <w:pPr>
              <w:spacing w:line="360" w:lineRule="auto"/>
              <w:jc w:val="center"/>
              <w:rPr>
                <w:rFonts w:ascii="宋体" w:hAnsi="宋体"/>
                <w:sz w:val="24"/>
              </w:rPr>
            </w:pPr>
            <w:r w:rsidRPr="00CD2148">
              <w:rPr>
                <w:rFonts w:ascii="宋体" w:hAnsi="宋体"/>
                <w:sz w:val="24"/>
              </w:rPr>
              <w:t>1.8%</w:t>
            </w:r>
          </w:p>
        </w:tc>
      </w:tr>
      <w:tr w:rsidR="00D4764A" w:rsidRPr="00CD2148" w14:paraId="717196DF" w14:textId="77777777" w:rsidTr="00F40163">
        <w:trPr>
          <w:cantSplit/>
          <w:trHeight w:val="131"/>
        </w:trPr>
        <w:tc>
          <w:tcPr>
            <w:tcW w:w="2934" w:type="dxa"/>
            <w:vMerge/>
          </w:tcPr>
          <w:p w14:paraId="73516205" w14:textId="77777777" w:rsidR="00D4764A" w:rsidRPr="00CD2148" w:rsidRDefault="00D4764A" w:rsidP="00F40163">
            <w:pPr>
              <w:spacing w:line="360" w:lineRule="auto"/>
              <w:rPr>
                <w:rFonts w:ascii="宋体" w:hAnsi="宋体"/>
                <w:sz w:val="24"/>
              </w:rPr>
            </w:pPr>
          </w:p>
        </w:tc>
        <w:tc>
          <w:tcPr>
            <w:tcW w:w="3060" w:type="dxa"/>
          </w:tcPr>
          <w:p w14:paraId="142A53CD" w14:textId="77777777" w:rsidR="00D4764A" w:rsidRPr="00CD2148" w:rsidRDefault="00D4764A" w:rsidP="00F40163">
            <w:pPr>
              <w:spacing w:line="360" w:lineRule="auto"/>
              <w:rPr>
                <w:rFonts w:ascii="宋体" w:hAnsi="宋体"/>
                <w:sz w:val="24"/>
              </w:rPr>
            </w:pPr>
            <w:r w:rsidRPr="00CD2148">
              <w:rPr>
                <w:rFonts w:ascii="宋体" w:hAnsi="宋体"/>
                <w:sz w:val="24"/>
              </w:rPr>
              <w:t>1年—3年（含）</w:t>
            </w:r>
          </w:p>
        </w:tc>
        <w:tc>
          <w:tcPr>
            <w:tcW w:w="1800" w:type="dxa"/>
          </w:tcPr>
          <w:p w14:paraId="36DDAE39" w14:textId="77777777" w:rsidR="00D4764A" w:rsidRPr="00CD2148" w:rsidRDefault="00D4764A" w:rsidP="00F40163">
            <w:pPr>
              <w:spacing w:line="360" w:lineRule="auto"/>
              <w:jc w:val="center"/>
              <w:rPr>
                <w:rFonts w:ascii="宋体" w:hAnsi="宋体"/>
                <w:sz w:val="24"/>
              </w:rPr>
            </w:pPr>
            <w:r w:rsidRPr="00CD2148">
              <w:rPr>
                <w:rFonts w:ascii="宋体" w:hAnsi="宋体"/>
                <w:sz w:val="24"/>
              </w:rPr>
              <w:t>1.2%</w:t>
            </w:r>
          </w:p>
        </w:tc>
      </w:tr>
      <w:tr w:rsidR="00D4764A" w:rsidRPr="00CD2148" w14:paraId="543EFFCE" w14:textId="77777777" w:rsidTr="00F40163">
        <w:trPr>
          <w:cantSplit/>
          <w:trHeight w:val="131"/>
        </w:trPr>
        <w:tc>
          <w:tcPr>
            <w:tcW w:w="2934" w:type="dxa"/>
            <w:vMerge/>
          </w:tcPr>
          <w:p w14:paraId="2DB5E4DF" w14:textId="77777777" w:rsidR="00D4764A" w:rsidRPr="00CD2148" w:rsidRDefault="00D4764A" w:rsidP="00F40163">
            <w:pPr>
              <w:spacing w:line="360" w:lineRule="auto"/>
              <w:rPr>
                <w:rFonts w:ascii="宋体" w:hAnsi="宋体"/>
                <w:sz w:val="24"/>
              </w:rPr>
            </w:pPr>
          </w:p>
        </w:tc>
        <w:tc>
          <w:tcPr>
            <w:tcW w:w="3060" w:type="dxa"/>
          </w:tcPr>
          <w:p w14:paraId="3619FC3B" w14:textId="77777777" w:rsidR="00D4764A" w:rsidRPr="00CD2148" w:rsidRDefault="00D4764A" w:rsidP="00F40163">
            <w:pPr>
              <w:spacing w:line="360" w:lineRule="auto"/>
              <w:rPr>
                <w:rFonts w:ascii="宋体" w:hAnsi="宋体"/>
                <w:sz w:val="24"/>
              </w:rPr>
            </w:pPr>
            <w:r w:rsidRPr="00CD2148">
              <w:rPr>
                <w:rFonts w:ascii="宋体" w:hAnsi="宋体"/>
                <w:sz w:val="24"/>
              </w:rPr>
              <w:t>3年—5年（含）</w:t>
            </w:r>
          </w:p>
        </w:tc>
        <w:tc>
          <w:tcPr>
            <w:tcW w:w="1800" w:type="dxa"/>
          </w:tcPr>
          <w:p w14:paraId="1DEE2646" w14:textId="77777777" w:rsidR="00D4764A" w:rsidRPr="00CD2148" w:rsidRDefault="00D4764A" w:rsidP="00F40163">
            <w:pPr>
              <w:spacing w:line="360" w:lineRule="auto"/>
              <w:jc w:val="center"/>
              <w:rPr>
                <w:rFonts w:ascii="宋体" w:hAnsi="宋体"/>
                <w:sz w:val="24"/>
              </w:rPr>
            </w:pPr>
            <w:r w:rsidRPr="00CD2148">
              <w:rPr>
                <w:rFonts w:ascii="宋体" w:hAnsi="宋体"/>
                <w:sz w:val="24"/>
              </w:rPr>
              <w:t>0.6%</w:t>
            </w:r>
          </w:p>
        </w:tc>
      </w:tr>
      <w:tr w:rsidR="00D4764A" w:rsidRPr="00CD2148" w14:paraId="20DBDA89" w14:textId="77777777" w:rsidTr="00F40163">
        <w:trPr>
          <w:cantSplit/>
          <w:trHeight w:val="131"/>
        </w:trPr>
        <w:tc>
          <w:tcPr>
            <w:tcW w:w="2934" w:type="dxa"/>
            <w:vMerge/>
          </w:tcPr>
          <w:p w14:paraId="0FE85A68" w14:textId="77777777" w:rsidR="00D4764A" w:rsidRPr="00CD2148" w:rsidRDefault="00D4764A" w:rsidP="00F40163">
            <w:pPr>
              <w:spacing w:line="360" w:lineRule="auto"/>
              <w:rPr>
                <w:rFonts w:ascii="宋体" w:hAnsi="宋体"/>
                <w:sz w:val="24"/>
              </w:rPr>
            </w:pPr>
          </w:p>
        </w:tc>
        <w:tc>
          <w:tcPr>
            <w:tcW w:w="3060" w:type="dxa"/>
          </w:tcPr>
          <w:p w14:paraId="5FE0EFB7" w14:textId="77777777" w:rsidR="00D4764A" w:rsidRPr="00CD2148" w:rsidRDefault="00D4764A" w:rsidP="00F40163">
            <w:pPr>
              <w:spacing w:line="360" w:lineRule="auto"/>
              <w:rPr>
                <w:rFonts w:ascii="宋体" w:hAnsi="宋体"/>
                <w:sz w:val="24"/>
              </w:rPr>
            </w:pPr>
            <w:r w:rsidRPr="00CD2148">
              <w:rPr>
                <w:rFonts w:ascii="宋体" w:hAnsi="宋体"/>
                <w:sz w:val="24"/>
              </w:rPr>
              <w:t>5年以上</w:t>
            </w:r>
          </w:p>
        </w:tc>
        <w:tc>
          <w:tcPr>
            <w:tcW w:w="1800" w:type="dxa"/>
          </w:tcPr>
          <w:p w14:paraId="53593890" w14:textId="77777777" w:rsidR="00D4764A" w:rsidRPr="00CD2148" w:rsidRDefault="00D4764A" w:rsidP="00F40163">
            <w:pPr>
              <w:spacing w:line="360" w:lineRule="auto"/>
              <w:jc w:val="center"/>
              <w:rPr>
                <w:rFonts w:ascii="宋体" w:hAnsi="宋体"/>
                <w:sz w:val="24"/>
              </w:rPr>
            </w:pPr>
            <w:r w:rsidRPr="00CD2148">
              <w:rPr>
                <w:rFonts w:ascii="宋体" w:hAnsi="宋体"/>
                <w:sz w:val="24"/>
              </w:rPr>
              <w:t>0</w:t>
            </w:r>
          </w:p>
        </w:tc>
      </w:tr>
    </w:tbl>
    <w:p w14:paraId="2D5B74AA" w14:textId="77777777" w:rsidR="00CB626C" w:rsidRPr="00302E10" w:rsidRDefault="00D4764A" w:rsidP="00E55C3A">
      <w:pPr>
        <w:spacing w:after="0" w:line="360" w:lineRule="auto"/>
        <w:rPr>
          <w:rFonts w:asciiTheme="minorEastAsia" w:eastAsiaTheme="minorEastAsia" w:hAnsiTheme="minorEastAsia" w:cs="宋体"/>
          <w:kern w:val="0"/>
          <w:sz w:val="24"/>
        </w:rPr>
      </w:pPr>
      <w:r>
        <w:rPr>
          <w:rFonts w:ascii="宋体" w:hAnsi="宋体" w:cs="宋体" w:hint="eastAsia"/>
          <w:kern w:val="0"/>
          <w:sz w:val="24"/>
        </w:rPr>
        <w:t xml:space="preserve">  </w:t>
      </w:r>
      <w:r>
        <w:rPr>
          <w:rFonts w:ascii="宋体" w:hAnsi="宋体" w:cs="宋体"/>
          <w:kern w:val="0"/>
          <w:sz w:val="24"/>
        </w:rPr>
        <w:t xml:space="preserve">  </w:t>
      </w:r>
      <w:r w:rsidR="00CB626C" w:rsidRPr="00302E10">
        <w:rPr>
          <w:rFonts w:asciiTheme="minorEastAsia" w:eastAsiaTheme="minorEastAsia" w:hAnsiTheme="minorEastAsia" w:cs="宋体" w:hint="eastAsia"/>
          <w:kern w:val="0"/>
          <w:sz w:val="24"/>
        </w:rPr>
        <w:t>因红利自动再投资而产生的基金份额，不收取相应的申购费用。</w:t>
      </w:r>
    </w:p>
    <w:p w14:paraId="28976EC2" w14:textId="77777777" w:rsidR="00B17066" w:rsidRDefault="00F2647A">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本基金自2013年4月11日起，对通过本公司直销柜台申购本基金前端基金份额的养老金客户实施特定申购费率。</w:t>
      </w:r>
    </w:p>
    <w:p w14:paraId="5480C983" w14:textId="77777777" w:rsidR="00B17066" w:rsidRDefault="00F2647A">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养老金客户指基本养老基金与依法成立的养老计划筹集的资金及其投资运营收益形成的补充养老基金等，具体包括全国社会保障基金、可以投资基金的地方社会保障基金、企业年金单一计划以及集合计划。如将来出现经养老基金监管部</w:t>
      </w:r>
      <w:r>
        <w:rPr>
          <w:rFonts w:asciiTheme="minorEastAsia" w:eastAsiaTheme="minorEastAsia" w:hAnsiTheme="minorEastAsia" w:hint="eastAsia"/>
          <w:sz w:val="24"/>
        </w:rPr>
        <w:lastRenderedPageBreak/>
        <w:t>门认可的新的养老基金类型，本公司将发布临时公告将其纳入养老金客户范围，并按规定向中国证监会备案。</w:t>
      </w:r>
    </w:p>
    <w:p w14:paraId="6BBF99E7" w14:textId="77777777" w:rsidR="004A2F01" w:rsidRPr="00302E10" w:rsidRDefault="004A2F01" w:rsidP="00973EF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通过本公司直销柜台申购本基金前端基金份额的养老金客户特定申购费率如下表：</w:t>
      </w:r>
    </w:p>
    <w:tbl>
      <w:tblPr>
        <w:tblW w:w="0" w:type="auto"/>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26"/>
        <w:gridCol w:w="3060"/>
        <w:gridCol w:w="2196"/>
      </w:tblGrid>
      <w:tr w:rsidR="00D4764A" w:rsidRPr="00CD2148" w14:paraId="27241F83" w14:textId="77777777" w:rsidTr="00F40163">
        <w:trPr>
          <w:cantSplit/>
          <w:trHeight w:val="132"/>
        </w:trPr>
        <w:tc>
          <w:tcPr>
            <w:tcW w:w="2526" w:type="dxa"/>
            <w:vMerge w:val="restart"/>
            <w:shd w:val="clear" w:color="auto" w:fill="auto"/>
            <w:vAlign w:val="center"/>
          </w:tcPr>
          <w:p w14:paraId="308021AA" w14:textId="77777777" w:rsidR="00D4764A" w:rsidRPr="00CD2148" w:rsidRDefault="00D4764A" w:rsidP="00F40163">
            <w:pPr>
              <w:spacing w:line="360" w:lineRule="auto"/>
              <w:ind w:firstLine="210"/>
              <w:rPr>
                <w:rFonts w:ascii="宋体" w:hAnsi="宋体"/>
                <w:sz w:val="24"/>
              </w:rPr>
            </w:pPr>
            <w:r w:rsidRPr="00CD2148">
              <w:rPr>
                <w:rFonts w:ascii="宋体" w:hAnsi="宋体" w:hint="eastAsia"/>
                <w:sz w:val="24"/>
              </w:rPr>
              <w:t>特定申购费率</w:t>
            </w:r>
          </w:p>
          <w:p w14:paraId="3E983C37" w14:textId="77777777" w:rsidR="00D4764A" w:rsidRPr="00CD2148" w:rsidRDefault="00D4764A" w:rsidP="00F40163">
            <w:pPr>
              <w:spacing w:line="360" w:lineRule="auto"/>
              <w:ind w:firstLine="210"/>
              <w:rPr>
                <w:rFonts w:ascii="宋体" w:hAnsi="宋体"/>
                <w:sz w:val="24"/>
              </w:rPr>
            </w:pPr>
            <w:r w:rsidRPr="00CD2148">
              <w:rPr>
                <w:rFonts w:ascii="宋体" w:hAnsi="宋体" w:hint="eastAsia"/>
                <w:sz w:val="24"/>
              </w:rPr>
              <w:t>（前端）</w:t>
            </w:r>
          </w:p>
        </w:tc>
        <w:tc>
          <w:tcPr>
            <w:tcW w:w="3060" w:type="dxa"/>
            <w:shd w:val="clear" w:color="auto" w:fill="C0C0C0"/>
            <w:vAlign w:val="center"/>
          </w:tcPr>
          <w:p w14:paraId="714AF26E" w14:textId="77777777" w:rsidR="00D4764A" w:rsidRPr="00CD2148" w:rsidRDefault="00D4764A" w:rsidP="00F40163">
            <w:pPr>
              <w:spacing w:line="360" w:lineRule="auto"/>
              <w:rPr>
                <w:rFonts w:ascii="宋体" w:hAnsi="宋体"/>
                <w:b/>
                <w:sz w:val="24"/>
              </w:rPr>
            </w:pPr>
            <w:r w:rsidRPr="00CD2148">
              <w:rPr>
                <w:rFonts w:ascii="宋体" w:hAnsi="宋体" w:hint="eastAsia"/>
                <w:b/>
                <w:sz w:val="24"/>
              </w:rPr>
              <w:t>申购金额（含申购费）</w:t>
            </w:r>
          </w:p>
        </w:tc>
        <w:tc>
          <w:tcPr>
            <w:tcW w:w="2196" w:type="dxa"/>
            <w:shd w:val="clear" w:color="auto" w:fill="C0C0C0"/>
            <w:vAlign w:val="center"/>
          </w:tcPr>
          <w:p w14:paraId="634347BE" w14:textId="77777777" w:rsidR="00D4764A" w:rsidRPr="00CD2148" w:rsidRDefault="00D4764A" w:rsidP="00F40163">
            <w:pPr>
              <w:spacing w:line="360" w:lineRule="auto"/>
              <w:jc w:val="center"/>
              <w:rPr>
                <w:rFonts w:ascii="宋体" w:hAnsi="宋体"/>
                <w:b/>
                <w:sz w:val="24"/>
              </w:rPr>
            </w:pPr>
            <w:r w:rsidRPr="00CD2148">
              <w:rPr>
                <w:rFonts w:ascii="宋体" w:hAnsi="宋体" w:hint="eastAsia"/>
                <w:b/>
                <w:sz w:val="24"/>
              </w:rPr>
              <w:t>前端特定申购费率</w:t>
            </w:r>
          </w:p>
        </w:tc>
      </w:tr>
      <w:tr w:rsidR="00D4764A" w:rsidRPr="00CD2148" w14:paraId="10C71D3F" w14:textId="77777777" w:rsidTr="00F40163">
        <w:trPr>
          <w:cantSplit/>
          <w:trHeight w:val="131"/>
        </w:trPr>
        <w:tc>
          <w:tcPr>
            <w:tcW w:w="2526" w:type="dxa"/>
            <w:vMerge/>
          </w:tcPr>
          <w:p w14:paraId="2FD9B61D" w14:textId="77777777" w:rsidR="00D4764A" w:rsidRPr="00CD2148" w:rsidRDefault="00D4764A" w:rsidP="00F40163">
            <w:pPr>
              <w:spacing w:line="360" w:lineRule="auto"/>
              <w:rPr>
                <w:rFonts w:ascii="宋体" w:hAnsi="宋体"/>
                <w:sz w:val="24"/>
              </w:rPr>
            </w:pPr>
          </w:p>
        </w:tc>
        <w:tc>
          <w:tcPr>
            <w:tcW w:w="3060" w:type="dxa"/>
          </w:tcPr>
          <w:p w14:paraId="4E2C41FD" w14:textId="77777777" w:rsidR="00D4764A" w:rsidRPr="00CD2148" w:rsidRDefault="00D4764A" w:rsidP="00F40163">
            <w:pPr>
              <w:spacing w:line="360" w:lineRule="auto"/>
              <w:rPr>
                <w:rFonts w:ascii="宋体" w:hAnsi="宋体"/>
                <w:sz w:val="24"/>
              </w:rPr>
            </w:pPr>
            <w:r w:rsidRPr="00CD2148">
              <w:rPr>
                <w:rFonts w:ascii="宋体" w:hAnsi="宋体" w:hint="eastAsia"/>
                <w:sz w:val="24"/>
              </w:rPr>
              <w:t>100万元以下</w:t>
            </w:r>
          </w:p>
        </w:tc>
        <w:tc>
          <w:tcPr>
            <w:tcW w:w="2196" w:type="dxa"/>
          </w:tcPr>
          <w:p w14:paraId="12EC5D61" w14:textId="77777777" w:rsidR="00D4764A" w:rsidRPr="00CD2148" w:rsidRDefault="00D4764A" w:rsidP="00F40163">
            <w:pPr>
              <w:spacing w:line="360" w:lineRule="auto"/>
              <w:jc w:val="center"/>
              <w:rPr>
                <w:rFonts w:ascii="宋体" w:hAnsi="宋体"/>
                <w:sz w:val="24"/>
              </w:rPr>
            </w:pPr>
            <w:r w:rsidRPr="00CD2148">
              <w:rPr>
                <w:rFonts w:ascii="宋体" w:hAnsi="宋体" w:hint="eastAsia"/>
                <w:sz w:val="24"/>
              </w:rPr>
              <w:t>0.60%</w:t>
            </w:r>
          </w:p>
        </w:tc>
      </w:tr>
      <w:tr w:rsidR="00D4764A" w:rsidRPr="00CD2148" w14:paraId="41C4C3F7" w14:textId="77777777" w:rsidTr="00F40163">
        <w:trPr>
          <w:cantSplit/>
          <w:trHeight w:val="131"/>
        </w:trPr>
        <w:tc>
          <w:tcPr>
            <w:tcW w:w="2526" w:type="dxa"/>
            <w:vMerge/>
          </w:tcPr>
          <w:p w14:paraId="41B9A68B" w14:textId="77777777" w:rsidR="00D4764A" w:rsidRPr="00CD2148" w:rsidRDefault="00D4764A" w:rsidP="00F40163">
            <w:pPr>
              <w:spacing w:line="360" w:lineRule="auto"/>
              <w:rPr>
                <w:rFonts w:ascii="宋体" w:hAnsi="宋体"/>
                <w:sz w:val="24"/>
              </w:rPr>
            </w:pPr>
          </w:p>
        </w:tc>
        <w:tc>
          <w:tcPr>
            <w:tcW w:w="3060" w:type="dxa"/>
          </w:tcPr>
          <w:p w14:paraId="0A37063B" w14:textId="77777777" w:rsidR="00D4764A" w:rsidRPr="00CD2148" w:rsidRDefault="00D4764A" w:rsidP="00F40163">
            <w:pPr>
              <w:spacing w:line="360" w:lineRule="auto"/>
              <w:rPr>
                <w:rFonts w:ascii="宋体" w:hAnsi="宋体"/>
                <w:sz w:val="24"/>
              </w:rPr>
            </w:pPr>
            <w:r w:rsidRPr="00CD2148">
              <w:rPr>
                <w:rFonts w:ascii="宋体" w:hAnsi="宋体" w:hint="eastAsia"/>
                <w:sz w:val="24"/>
              </w:rPr>
              <w:t>100万元（含）至500万元</w:t>
            </w:r>
          </w:p>
        </w:tc>
        <w:tc>
          <w:tcPr>
            <w:tcW w:w="2196" w:type="dxa"/>
          </w:tcPr>
          <w:p w14:paraId="7BF6AFD7" w14:textId="77777777" w:rsidR="00D4764A" w:rsidRPr="00CD2148" w:rsidRDefault="00D4764A" w:rsidP="00F40163">
            <w:pPr>
              <w:spacing w:line="360" w:lineRule="auto"/>
              <w:jc w:val="center"/>
              <w:rPr>
                <w:rFonts w:ascii="宋体" w:hAnsi="宋体"/>
                <w:sz w:val="24"/>
              </w:rPr>
            </w:pPr>
            <w:r w:rsidRPr="00CD2148">
              <w:rPr>
                <w:rFonts w:ascii="宋体" w:hAnsi="宋体" w:hint="eastAsia"/>
                <w:sz w:val="24"/>
              </w:rPr>
              <w:t>0.40%</w:t>
            </w:r>
          </w:p>
        </w:tc>
      </w:tr>
      <w:tr w:rsidR="00D4764A" w:rsidRPr="00CD2148" w14:paraId="72E4F13B" w14:textId="77777777" w:rsidTr="00F40163">
        <w:trPr>
          <w:cantSplit/>
          <w:trHeight w:val="131"/>
        </w:trPr>
        <w:tc>
          <w:tcPr>
            <w:tcW w:w="2526" w:type="dxa"/>
            <w:vMerge/>
          </w:tcPr>
          <w:p w14:paraId="349EB41F" w14:textId="77777777" w:rsidR="00D4764A" w:rsidRPr="00CD2148" w:rsidRDefault="00D4764A" w:rsidP="00F40163">
            <w:pPr>
              <w:spacing w:line="360" w:lineRule="auto"/>
              <w:rPr>
                <w:rFonts w:ascii="宋体" w:hAnsi="宋体"/>
                <w:sz w:val="24"/>
              </w:rPr>
            </w:pPr>
          </w:p>
        </w:tc>
        <w:tc>
          <w:tcPr>
            <w:tcW w:w="3060" w:type="dxa"/>
          </w:tcPr>
          <w:p w14:paraId="4770D77D" w14:textId="77777777" w:rsidR="00D4764A" w:rsidRPr="00CD2148" w:rsidRDefault="00D4764A" w:rsidP="00F40163">
            <w:pPr>
              <w:spacing w:line="360" w:lineRule="auto"/>
              <w:rPr>
                <w:rFonts w:ascii="宋体" w:hAnsi="宋体"/>
                <w:sz w:val="24"/>
              </w:rPr>
            </w:pPr>
            <w:r w:rsidRPr="00CD2148">
              <w:rPr>
                <w:rFonts w:ascii="宋体" w:hAnsi="宋体" w:hint="eastAsia"/>
                <w:sz w:val="24"/>
              </w:rPr>
              <w:t>500万元以上（含500万）</w:t>
            </w:r>
          </w:p>
        </w:tc>
        <w:tc>
          <w:tcPr>
            <w:tcW w:w="2196" w:type="dxa"/>
          </w:tcPr>
          <w:p w14:paraId="4F07A229" w14:textId="77777777" w:rsidR="00D4764A" w:rsidRPr="00CD2148" w:rsidRDefault="00D4764A" w:rsidP="00F40163">
            <w:pPr>
              <w:spacing w:line="360" w:lineRule="auto"/>
              <w:jc w:val="center"/>
              <w:rPr>
                <w:rFonts w:ascii="宋体" w:hAnsi="宋体"/>
                <w:sz w:val="24"/>
              </w:rPr>
            </w:pPr>
            <w:r w:rsidRPr="00CD2148">
              <w:rPr>
                <w:rFonts w:ascii="宋体" w:hAnsi="宋体" w:hint="eastAsia"/>
                <w:sz w:val="24"/>
              </w:rPr>
              <w:t>每笔交易1000元</w:t>
            </w:r>
          </w:p>
        </w:tc>
      </w:tr>
    </w:tbl>
    <w:p w14:paraId="54076BAE" w14:textId="77777777" w:rsidR="000E360D" w:rsidRPr="008E0EFB" w:rsidRDefault="00E80220" w:rsidP="003F495D">
      <w:pPr>
        <w:widowControl/>
        <w:spacing w:after="0" w:line="360" w:lineRule="auto"/>
        <w:ind w:rightChars="-85" w:right="-178" w:firstLineChars="150" w:firstLine="360"/>
        <w:jc w:val="left"/>
        <w:rPr>
          <w:kern w:val="0"/>
          <w:sz w:val="24"/>
        </w:rPr>
      </w:pPr>
      <w:r w:rsidRPr="008E0EFB">
        <w:rPr>
          <w:rFonts w:hint="eastAsia"/>
          <w:kern w:val="0"/>
          <w:sz w:val="24"/>
        </w:rPr>
        <w:t>有关养老金客户实施特定申购费率的具体规定以及活动时间如有变化，敬请投资人留意本公司发布的相关公告。</w:t>
      </w:r>
    </w:p>
    <w:p w14:paraId="3BBAC6CE" w14:textId="77777777" w:rsidR="000E360D" w:rsidRPr="003F495D" w:rsidRDefault="000E360D" w:rsidP="003F495D">
      <w:pPr>
        <w:widowControl/>
        <w:spacing w:after="0" w:line="360" w:lineRule="auto"/>
        <w:ind w:firstLineChars="200" w:firstLine="480"/>
        <w:rPr>
          <w:kern w:val="0"/>
          <w:sz w:val="24"/>
        </w:rPr>
      </w:pPr>
      <w:r w:rsidRPr="003F495D">
        <w:rPr>
          <w:rFonts w:hint="eastAsia"/>
          <w:kern w:val="0"/>
          <w:sz w:val="24"/>
        </w:rPr>
        <w:t>2</w:t>
      </w:r>
      <w:r w:rsidRPr="003F495D">
        <w:rPr>
          <w:rFonts w:hint="eastAsia"/>
          <w:kern w:val="0"/>
          <w:sz w:val="24"/>
        </w:rPr>
        <w:t>、赎回费用</w:t>
      </w:r>
    </w:p>
    <w:p w14:paraId="0769A973" w14:textId="77777777" w:rsidR="0087030D" w:rsidRPr="0087030D" w:rsidRDefault="0087030D" w:rsidP="003F495D">
      <w:pPr>
        <w:pStyle w:val="a0"/>
        <w:autoSpaceDE w:val="0"/>
        <w:autoSpaceDN w:val="0"/>
        <w:adjustRightInd w:val="0"/>
        <w:spacing w:after="0" w:line="360" w:lineRule="auto"/>
        <w:ind w:rightChars="-85" w:right="-178" w:firstLine="480"/>
        <w:rPr>
          <w:kern w:val="0"/>
          <w:sz w:val="24"/>
        </w:rPr>
      </w:pPr>
      <w:r w:rsidRPr="0087030D">
        <w:rPr>
          <w:rFonts w:hint="eastAsia"/>
          <w:kern w:val="0"/>
          <w:sz w:val="24"/>
        </w:rPr>
        <w:t>赎回费用由基金赎回人承担，赎回费用的</w:t>
      </w:r>
      <w:r w:rsidRPr="0087030D">
        <w:rPr>
          <w:rFonts w:hint="eastAsia"/>
          <w:kern w:val="0"/>
          <w:sz w:val="24"/>
        </w:rPr>
        <w:t>25%</w:t>
      </w:r>
      <w:r w:rsidRPr="0087030D">
        <w:rPr>
          <w:rFonts w:hint="eastAsia"/>
          <w:kern w:val="0"/>
          <w:sz w:val="24"/>
        </w:rPr>
        <w:t>归基金财产，其余用于支付注册登记费和其他必要的手续费。</w:t>
      </w:r>
    </w:p>
    <w:p w14:paraId="7B9667BB" w14:textId="77777777" w:rsidR="00D4764A" w:rsidRPr="0087030D" w:rsidRDefault="000E360D" w:rsidP="001C7156">
      <w:pPr>
        <w:pStyle w:val="a0"/>
        <w:autoSpaceDE w:val="0"/>
        <w:autoSpaceDN w:val="0"/>
        <w:adjustRightInd w:val="0"/>
        <w:spacing w:line="360" w:lineRule="auto"/>
        <w:ind w:rightChars="-85" w:right="-178" w:firstLine="480"/>
        <w:rPr>
          <w:kern w:val="0"/>
          <w:sz w:val="24"/>
        </w:rPr>
      </w:pPr>
      <w:r w:rsidRPr="0087030D">
        <w:rPr>
          <w:rFonts w:hint="eastAsia"/>
          <w:kern w:val="0"/>
          <w:sz w:val="24"/>
        </w:rPr>
        <w:t>本基金的赎回费率如下：</w:t>
      </w:r>
    </w:p>
    <w:tbl>
      <w:tblPr>
        <w:tblW w:w="84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294"/>
        <w:gridCol w:w="3240"/>
        <w:gridCol w:w="1926"/>
      </w:tblGrid>
      <w:tr w:rsidR="00D4764A" w:rsidRPr="00CD2148" w14:paraId="5A7CCEA2" w14:textId="77777777" w:rsidTr="00F40163">
        <w:trPr>
          <w:cantSplit/>
          <w:trHeight w:val="132"/>
          <w:jc w:val="center"/>
        </w:trPr>
        <w:tc>
          <w:tcPr>
            <w:tcW w:w="3294" w:type="dxa"/>
            <w:vMerge w:val="restart"/>
            <w:vAlign w:val="center"/>
          </w:tcPr>
          <w:p w14:paraId="541671A9" w14:textId="77777777" w:rsidR="00D4764A" w:rsidRPr="00CD2148" w:rsidRDefault="00D4764A" w:rsidP="00F40163">
            <w:pPr>
              <w:spacing w:line="360" w:lineRule="auto"/>
              <w:ind w:firstLine="210"/>
              <w:rPr>
                <w:rFonts w:ascii="宋体" w:hAnsi="宋体"/>
                <w:sz w:val="24"/>
              </w:rPr>
            </w:pPr>
            <w:r w:rsidRPr="00CD2148">
              <w:rPr>
                <w:rFonts w:ascii="宋体" w:hAnsi="宋体"/>
                <w:sz w:val="24"/>
              </w:rPr>
              <w:t>赎回费率</w:t>
            </w:r>
          </w:p>
        </w:tc>
        <w:tc>
          <w:tcPr>
            <w:tcW w:w="3240" w:type="dxa"/>
            <w:shd w:val="clear" w:color="auto" w:fill="C0C0C0"/>
            <w:vAlign w:val="center"/>
          </w:tcPr>
          <w:p w14:paraId="7C133CA1" w14:textId="77777777" w:rsidR="00D4764A" w:rsidRPr="00CD2148" w:rsidRDefault="00D4764A" w:rsidP="00F40163">
            <w:pPr>
              <w:spacing w:line="360" w:lineRule="auto"/>
              <w:rPr>
                <w:rFonts w:ascii="宋体" w:hAnsi="宋体"/>
                <w:b/>
                <w:sz w:val="24"/>
              </w:rPr>
            </w:pPr>
            <w:r w:rsidRPr="00CD2148">
              <w:rPr>
                <w:rFonts w:ascii="宋体" w:hAnsi="宋体"/>
                <w:b/>
                <w:sz w:val="24"/>
              </w:rPr>
              <w:t>持有期限</w:t>
            </w:r>
          </w:p>
        </w:tc>
        <w:tc>
          <w:tcPr>
            <w:tcW w:w="1926" w:type="dxa"/>
            <w:shd w:val="clear" w:color="auto" w:fill="C0C0C0"/>
            <w:vAlign w:val="center"/>
          </w:tcPr>
          <w:p w14:paraId="0909DD55" w14:textId="77777777" w:rsidR="00D4764A" w:rsidRPr="00CD2148" w:rsidRDefault="00D4764A" w:rsidP="00F40163">
            <w:pPr>
              <w:spacing w:line="360" w:lineRule="auto"/>
              <w:jc w:val="center"/>
              <w:rPr>
                <w:rFonts w:ascii="宋体" w:hAnsi="宋体"/>
                <w:b/>
                <w:sz w:val="24"/>
              </w:rPr>
            </w:pPr>
            <w:r w:rsidRPr="00CD2148">
              <w:rPr>
                <w:rFonts w:ascii="宋体" w:hAnsi="宋体"/>
                <w:b/>
                <w:sz w:val="24"/>
              </w:rPr>
              <w:t>赎回费率</w:t>
            </w:r>
          </w:p>
        </w:tc>
      </w:tr>
      <w:tr w:rsidR="00D4764A" w:rsidRPr="00CD2148" w14:paraId="6A0A373F" w14:textId="77777777" w:rsidTr="00F40163">
        <w:trPr>
          <w:cantSplit/>
          <w:trHeight w:val="131"/>
          <w:jc w:val="center"/>
        </w:trPr>
        <w:tc>
          <w:tcPr>
            <w:tcW w:w="3294" w:type="dxa"/>
            <w:vMerge/>
          </w:tcPr>
          <w:p w14:paraId="01100502" w14:textId="77777777" w:rsidR="00D4764A" w:rsidRPr="00CD2148" w:rsidRDefault="00D4764A" w:rsidP="00F40163">
            <w:pPr>
              <w:spacing w:line="360" w:lineRule="auto"/>
              <w:rPr>
                <w:rFonts w:ascii="宋体" w:hAnsi="宋体"/>
                <w:sz w:val="24"/>
              </w:rPr>
            </w:pPr>
          </w:p>
        </w:tc>
        <w:tc>
          <w:tcPr>
            <w:tcW w:w="3240" w:type="dxa"/>
          </w:tcPr>
          <w:p w14:paraId="5E9CBD45" w14:textId="77777777" w:rsidR="00D4764A" w:rsidRPr="00CD2148" w:rsidRDefault="00D4764A" w:rsidP="00F40163">
            <w:pPr>
              <w:spacing w:line="360" w:lineRule="auto"/>
              <w:rPr>
                <w:rFonts w:ascii="宋体" w:hAnsi="宋体"/>
                <w:sz w:val="24"/>
              </w:rPr>
            </w:pPr>
            <w:r w:rsidRPr="00CD2148">
              <w:rPr>
                <w:rFonts w:ascii="宋体" w:hAnsi="宋体"/>
                <w:sz w:val="24"/>
              </w:rPr>
              <w:t>1年以内（含）</w:t>
            </w:r>
          </w:p>
        </w:tc>
        <w:tc>
          <w:tcPr>
            <w:tcW w:w="1926" w:type="dxa"/>
          </w:tcPr>
          <w:p w14:paraId="3E15EBF7" w14:textId="77777777" w:rsidR="00D4764A" w:rsidRPr="00CD2148" w:rsidRDefault="00D4764A" w:rsidP="00F40163">
            <w:pPr>
              <w:spacing w:line="360" w:lineRule="auto"/>
              <w:jc w:val="center"/>
              <w:rPr>
                <w:rFonts w:ascii="宋体" w:hAnsi="宋体"/>
                <w:sz w:val="24"/>
              </w:rPr>
            </w:pPr>
            <w:r w:rsidRPr="00CD2148">
              <w:rPr>
                <w:rFonts w:ascii="宋体" w:hAnsi="宋体"/>
                <w:sz w:val="24"/>
              </w:rPr>
              <w:t>0.5%</w:t>
            </w:r>
          </w:p>
        </w:tc>
      </w:tr>
      <w:tr w:rsidR="00D4764A" w:rsidRPr="00CD2148" w14:paraId="05B2C4B3" w14:textId="77777777" w:rsidTr="00F40163">
        <w:trPr>
          <w:cantSplit/>
          <w:trHeight w:val="131"/>
          <w:jc w:val="center"/>
        </w:trPr>
        <w:tc>
          <w:tcPr>
            <w:tcW w:w="3294" w:type="dxa"/>
            <w:vMerge/>
          </w:tcPr>
          <w:p w14:paraId="24F667E5" w14:textId="77777777" w:rsidR="00D4764A" w:rsidRPr="00CD2148" w:rsidRDefault="00D4764A" w:rsidP="00F40163">
            <w:pPr>
              <w:spacing w:line="360" w:lineRule="auto"/>
              <w:rPr>
                <w:rFonts w:ascii="宋体" w:hAnsi="宋体"/>
                <w:sz w:val="24"/>
              </w:rPr>
            </w:pPr>
          </w:p>
        </w:tc>
        <w:tc>
          <w:tcPr>
            <w:tcW w:w="3240" w:type="dxa"/>
          </w:tcPr>
          <w:p w14:paraId="1BFC8746" w14:textId="77777777" w:rsidR="00D4764A" w:rsidRPr="00CD2148" w:rsidRDefault="00D4764A" w:rsidP="00F40163">
            <w:pPr>
              <w:spacing w:line="360" w:lineRule="auto"/>
              <w:rPr>
                <w:rFonts w:ascii="宋体" w:hAnsi="宋体"/>
                <w:sz w:val="24"/>
              </w:rPr>
            </w:pPr>
            <w:r w:rsidRPr="00CD2148">
              <w:rPr>
                <w:rFonts w:ascii="宋体" w:hAnsi="宋体"/>
                <w:sz w:val="24"/>
              </w:rPr>
              <w:t>1年—2年（含）</w:t>
            </w:r>
          </w:p>
        </w:tc>
        <w:tc>
          <w:tcPr>
            <w:tcW w:w="1926" w:type="dxa"/>
          </w:tcPr>
          <w:p w14:paraId="41DE3C0E" w14:textId="77777777" w:rsidR="00D4764A" w:rsidRPr="00CD2148" w:rsidRDefault="00D4764A" w:rsidP="00F40163">
            <w:pPr>
              <w:spacing w:line="360" w:lineRule="auto"/>
              <w:jc w:val="center"/>
              <w:rPr>
                <w:rFonts w:ascii="宋体" w:hAnsi="宋体"/>
                <w:sz w:val="24"/>
              </w:rPr>
            </w:pPr>
            <w:r w:rsidRPr="00CD2148">
              <w:rPr>
                <w:rFonts w:ascii="宋体" w:hAnsi="宋体"/>
                <w:sz w:val="24"/>
              </w:rPr>
              <w:t>0.2%</w:t>
            </w:r>
          </w:p>
        </w:tc>
      </w:tr>
      <w:tr w:rsidR="00D4764A" w:rsidRPr="00CD2148" w14:paraId="3C945099" w14:textId="77777777" w:rsidTr="00F40163">
        <w:trPr>
          <w:cantSplit/>
          <w:trHeight w:val="131"/>
          <w:jc w:val="center"/>
        </w:trPr>
        <w:tc>
          <w:tcPr>
            <w:tcW w:w="3294" w:type="dxa"/>
            <w:vMerge/>
          </w:tcPr>
          <w:p w14:paraId="3630B1D0" w14:textId="77777777" w:rsidR="00D4764A" w:rsidRPr="00CD2148" w:rsidRDefault="00D4764A" w:rsidP="00F40163">
            <w:pPr>
              <w:spacing w:line="360" w:lineRule="auto"/>
              <w:rPr>
                <w:rFonts w:ascii="宋体" w:hAnsi="宋体"/>
                <w:sz w:val="24"/>
              </w:rPr>
            </w:pPr>
          </w:p>
        </w:tc>
        <w:tc>
          <w:tcPr>
            <w:tcW w:w="3240" w:type="dxa"/>
          </w:tcPr>
          <w:p w14:paraId="0522478A" w14:textId="77777777" w:rsidR="00D4764A" w:rsidRPr="00CD2148" w:rsidRDefault="00D4764A" w:rsidP="00F40163">
            <w:pPr>
              <w:spacing w:line="360" w:lineRule="auto"/>
              <w:rPr>
                <w:rFonts w:ascii="宋体" w:hAnsi="宋体"/>
                <w:sz w:val="24"/>
              </w:rPr>
            </w:pPr>
            <w:r w:rsidRPr="00CD2148">
              <w:rPr>
                <w:rFonts w:ascii="宋体" w:hAnsi="宋体"/>
                <w:sz w:val="24"/>
              </w:rPr>
              <w:t>2年以上</w:t>
            </w:r>
          </w:p>
        </w:tc>
        <w:tc>
          <w:tcPr>
            <w:tcW w:w="1926" w:type="dxa"/>
          </w:tcPr>
          <w:p w14:paraId="0F1F3DD8" w14:textId="77777777" w:rsidR="00D4764A" w:rsidRPr="00CD2148" w:rsidRDefault="00D4764A" w:rsidP="00F40163">
            <w:pPr>
              <w:spacing w:line="360" w:lineRule="auto"/>
              <w:jc w:val="center"/>
              <w:rPr>
                <w:rFonts w:ascii="宋体" w:hAnsi="宋体"/>
                <w:sz w:val="24"/>
              </w:rPr>
            </w:pPr>
            <w:r w:rsidRPr="00CD2148">
              <w:rPr>
                <w:rFonts w:ascii="宋体" w:hAnsi="宋体" w:hint="eastAsia"/>
                <w:sz w:val="24"/>
              </w:rPr>
              <w:t>0</w:t>
            </w:r>
          </w:p>
        </w:tc>
      </w:tr>
    </w:tbl>
    <w:p w14:paraId="20E4E237" w14:textId="77777777" w:rsidR="000E360D" w:rsidRPr="00E56C04" w:rsidRDefault="000E360D" w:rsidP="009045A1">
      <w:pPr>
        <w:widowControl/>
        <w:spacing w:after="0" w:line="360" w:lineRule="auto"/>
        <w:ind w:firstLineChars="200" w:firstLine="480"/>
        <w:rPr>
          <w:kern w:val="0"/>
          <w:sz w:val="24"/>
        </w:rPr>
      </w:pPr>
      <w:r w:rsidRPr="00E56C04">
        <w:rPr>
          <w:kern w:val="0"/>
          <w:sz w:val="24"/>
        </w:rPr>
        <w:t>3</w:t>
      </w:r>
      <w:r w:rsidRPr="00E56C04">
        <w:rPr>
          <w:rFonts w:hint="eastAsia"/>
          <w:kern w:val="0"/>
          <w:sz w:val="24"/>
        </w:rPr>
        <w:t>、网上直销的有关费率</w:t>
      </w:r>
    </w:p>
    <w:p w14:paraId="07C70949" w14:textId="77777777" w:rsidR="00B17066" w:rsidRDefault="00F2647A">
      <w:pPr>
        <w:widowControl/>
        <w:spacing w:after="0" w:line="360" w:lineRule="auto"/>
        <w:ind w:rightChars="-85" w:right="-178" w:firstLineChars="200" w:firstLine="480"/>
        <w:jc w:val="left"/>
        <w:rPr>
          <w:rFonts w:ascii="宋体" w:hAnsi="宋体"/>
          <w:sz w:val="24"/>
        </w:rPr>
      </w:pPr>
      <w:r>
        <w:rPr>
          <w:rFonts w:ascii="宋体" w:hAnsi="宋体" w:hint="eastAsia"/>
          <w:sz w:val="24"/>
        </w:rPr>
        <w:t>本基金管理人已开通基金网上直销交易业务，个人投资者可以直接通过本公司网站的“交银施罗德基金管理有限公司网上直销交易平台”（以下简称“网上直销交易平台”）办理开户和本基金前端基金份额的申购、赎回、定期定额投资和转换等业务。本公司暂不开展网上直销交易平台后端基金份额的认/申购业务，通过转托管转入网上直销交易账户的后端收费模式的基金份额只能办理赎回业务。通过网上直销交易平台办理本基金前端基金份额申购和定期定额投资业务的个人投资者将享受前端申购费率优惠，通过网上直销交易平台进行基金转换，从各基金</w:t>
      </w:r>
      <w:r>
        <w:rPr>
          <w:rFonts w:ascii="宋体" w:hAnsi="宋体" w:hint="eastAsia"/>
          <w:sz w:val="24"/>
        </w:rPr>
        <w:lastRenderedPageBreak/>
        <w:t>招募说明书所载的零申购费率的基金转换入非零申购费率的基金，转出与转入基金的前端申购补差费率将享受优惠，其他费率标准不变。具体优惠费率请参见公司网站列示的网上直销交易平台申购、定期定额投资及转换费率表或相关公告。</w:t>
      </w:r>
    </w:p>
    <w:p w14:paraId="79BBFCEC" w14:textId="77777777" w:rsidR="00B17066" w:rsidRDefault="00F2647A">
      <w:pPr>
        <w:widowControl/>
        <w:spacing w:after="0" w:line="360" w:lineRule="auto"/>
        <w:ind w:rightChars="-85" w:right="-178" w:firstLineChars="200" w:firstLine="480"/>
        <w:jc w:val="left"/>
        <w:rPr>
          <w:rFonts w:ascii="宋体" w:hAnsi="宋体"/>
          <w:sz w:val="24"/>
        </w:rPr>
      </w:pPr>
      <w:r>
        <w:rPr>
          <w:rFonts w:ascii="宋体" w:hAnsi="宋体" w:hint="eastAsia"/>
          <w:sz w:val="24"/>
        </w:rPr>
        <w:t>本公司基金网上直销业务已开通的银行卡及各银行卡交易金额限额请参阅本公司网站。</w:t>
      </w:r>
    </w:p>
    <w:p w14:paraId="3BE2EDE9" w14:textId="764477BA" w:rsidR="00B17066" w:rsidRDefault="00F2647A">
      <w:pPr>
        <w:widowControl/>
        <w:spacing w:after="0" w:line="360" w:lineRule="auto"/>
        <w:ind w:rightChars="-85" w:right="-178" w:firstLineChars="200" w:firstLine="480"/>
        <w:jc w:val="left"/>
        <w:rPr>
          <w:rFonts w:ascii="宋体" w:hAnsi="宋体"/>
          <w:sz w:val="24"/>
        </w:rPr>
      </w:pPr>
      <w:r>
        <w:rPr>
          <w:rFonts w:ascii="宋体" w:hAnsi="宋体" w:hint="eastAsia"/>
          <w:sz w:val="24"/>
        </w:rPr>
        <w:t>个人投资者通过本基金管理人网上直销交易平台申购本基金前端基金份额的单笔最低金额为10元（含），单笔定期定额投资最低金额为10元（含），单笔转换份额不得低于1份，投资者可将其全部或部分基金份额转换成其它基金，单笔转换申请不受转入基金最低申购限额限制。</w:t>
      </w:r>
    </w:p>
    <w:p w14:paraId="0BCDC702" w14:textId="77777777" w:rsidR="000E360D" w:rsidRPr="0087030D" w:rsidRDefault="000E360D" w:rsidP="00E56C04">
      <w:pPr>
        <w:widowControl/>
        <w:spacing w:after="0" w:line="360" w:lineRule="auto"/>
        <w:ind w:rightChars="-85" w:right="-178" w:firstLineChars="200" w:firstLine="480"/>
        <w:jc w:val="left"/>
        <w:rPr>
          <w:rFonts w:ascii="宋体" w:hAnsi="宋体"/>
          <w:sz w:val="24"/>
        </w:rPr>
      </w:pPr>
      <w:r w:rsidRPr="0087030D">
        <w:rPr>
          <w:rFonts w:ascii="宋体" w:hAnsi="宋体" w:hint="eastAsia"/>
          <w:sz w:val="24"/>
        </w:rPr>
        <w:t>本基金管理人可根据业务情况调整上述交易费用和限额要求，并依据相关法规的要求提前进行公告。</w:t>
      </w:r>
    </w:p>
    <w:p w14:paraId="70585684" w14:textId="77777777" w:rsidR="00331520" w:rsidRDefault="000E360D" w:rsidP="00E56C04">
      <w:pPr>
        <w:widowControl/>
        <w:spacing w:after="0" w:line="360" w:lineRule="auto"/>
        <w:ind w:firstLineChars="200" w:firstLine="480"/>
        <w:rPr>
          <w:kern w:val="0"/>
          <w:sz w:val="24"/>
        </w:rPr>
      </w:pPr>
      <w:r w:rsidRPr="00E56C04">
        <w:rPr>
          <w:rFonts w:hint="eastAsia"/>
          <w:kern w:val="0"/>
          <w:sz w:val="24"/>
        </w:rPr>
        <w:t>4</w:t>
      </w:r>
      <w:r w:rsidRPr="00E56C04">
        <w:rPr>
          <w:rFonts w:hint="eastAsia"/>
          <w:kern w:val="0"/>
          <w:sz w:val="24"/>
        </w:rPr>
        <w:t>、基金管理人可以在《基金合同》约定的范围内调整费率或收费方式，并应于新的费率或收费方式实施日前依照《信息披露办法》的有关规定在指定媒体上公告。</w:t>
      </w:r>
    </w:p>
    <w:p w14:paraId="07FBE80A" w14:textId="77777777" w:rsidR="000E360D" w:rsidRPr="00146938" w:rsidRDefault="00331520" w:rsidP="00E56C04">
      <w:pPr>
        <w:widowControl/>
        <w:spacing w:after="0" w:line="360" w:lineRule="auto"/>
        <w:ind w:firstLineChars="200" w:firstLine="480"/>
        <w:rPr>
          <w:rFonts w:ascii="宋体" w:hAnsi="宋体" w:cs="宋体"/>
          <w:b/>
          <w:kern w:val="0"/>
          <w:sz w:val="24"/>
        </w:rPr>
      </w:pPr>
      <w:r>
        <w:rPr>
          <w:kern w:val="0"/>
          <w:sz w:val="24"/>
        </w:rPr>
        <w:t>5</w:t>
      </w:r>
      <w:r>
        <w:rPr>
          <w:rFonts w:hint="eastAsia"/>
          <w:kern w:val="0"/>
          <w:sz w:val="24"/>
        </w:rPr>
        <w:t>、</w:t>
      </w:r>
      <w:r w:rsidR="000E360D" w:rsidRPr="00E56C04">
        <w:rPr>
          <w:rFonts w:hint="eastAsia"/>
          <w:kern w:val="0"/>
          <w:sz w:val="24"/>
        </w:rPr>
        <w:t>基金管理人可以在不违背法律法规规定及《基金合同》约定的情形下根据市场情况制定基金促销计划，针对特定地域范围、特定行业、特定职业的投资者以及以特定交易方式（如网上交易、电话交易等）等进行基金交易的投资者定期或不定期地开展基金促销活动。在基金促销活动期间，按相关监管部门要求履行相关手续后基金管理人可以适当调低基金申购费率和基金赎回费率。</w:t>
      </w:r>
      <w:r w:rsidR="000E360D" w:rsidRPr="00E56C04">
        <w:rPr>
          <w:kern w:val="0"/>
          <w:sz w:val="24"/>
        </w:rPr>
        <w:t xml:space="preserve"> </w:t>
      </w:r>
    </w:p>
    <w:p w14:paraId="66017244"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w:t>
      </w:r>
      <w:r w:rsidRPr="00DB2502">
        <w:rPr>
          <w:rFonts w:hint="eastAsia"/>
          <w:b/>
          <w:sz w:val="24"/>
        </w:rPr>
        <w:t>数额和价格</w:t>
      </w:r>
    </w:p>
    <w:p w14:paraId="608982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1、申购和赎回数额、余额的处理方式</w:t>
      </w:r>
    </w:p>
    <w:p w14:paraId="165112C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申购份额余额的处理方式：申购的有效份额为按实际确认的申购金额在扣除相应的费用后，以当日基金份额净值为基准计算，场外申购份额计算结果保留到小数点后2位，小数点后两位以后的部分四舍五入，由此产生的误差计入基金财产。场内申购有效份额的计算截位保留到整数位，剩余部分折回金额返还投资者，折回金额的计算保留到小数点后两位，小数点两位以后的部分四舍五入，由此产生的误差计入基金财产。</w:t>
      </w:r>
    </w:p>
    <w:p w14:paraId="3F498B3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（2）赎回金额的处理方式：赎回金额为按实际确认的有效赎回份额乘以当日基金份额净值并扣除相应的费用，赎回金额计算结果保留到小数点后2位，小数</w:t>
      </w:r>
      <w:r>
        <w:rPr>
          <w:rFonts w:ascii="宋体" w:hAnsi="宋体" w:cs="宋体" w:hint="eastAsia"/>
          <w:kern w:val="0"/>
          <w:sz w:val="24"/>
        </w:rPr>
        <w:lastRenderedPageBreak/>
        <w:t>点后两位以后的部分四舍五入，由此产生的误差计入基金财产。</w:t>
      </w:r>
    </w:p>
    <w:p w14:paraId="036ECF0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2、申购份额的计算</w:t>
      </w:r>
    </w:p>
    <w:p w14:paraId="4D08A6F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场外申购可以采取前端收费模式和后端收费模式，场内申购目前只支持前端收费模式。</w:t>
      </w:r>
    </w:p>
    <w:p w14:paraId="5FFA3BC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（1）前端收费模式：</w:t>
      </w:r>
    </w:p>
    <w:p w14:paraId="1DD335C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申购总金额=申请总金额</w:t>
      </w:r>
    </w:p>
    <w:p w14:paraId="4AC2E4E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净申购金额=申购总金额/（1+申购费率）</w:t>
      </w:r>
    </w:p>
    <w:p w14:paraId="31D3D14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（注：对于适用固定金额申购费用的申购，净申购金额＝申购总金额－固定申购费金额）</w:t>
      </w:r>
    </w:p>
    <w:p w14:paraId="260F56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申购费用=申购总金额-净申购金额</w:t>
      </w:r>
    </w:p>
    <w:p w14:paraId="3579F6F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（注：对于适用固定金额申购费用的申购，申购费用＝固定申购费用金额）</w:t>
      </w:r>
    </w:p>
    <w:p w14:paraId="23040AD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申购份额=（申购总金额-申购费用）/ T日基金份额净值</w:t>
      </w:r>
    </w:p>
    <w:p w14:paraId="6D21B5C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场内申购金额的有效份额保留到整数位，剩余部分对应申购资金返还投资者。   </w:t>
      </w:r>
    </w:p>
    <w:p w14:paraId="41473F9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对应返还申购金额=净申购金额-取整数位后确认的申购份额×T日基金份额净值</w:t>
      </w:r>
    </w:p>
    <w:p w14:paraId="655ED1B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例一：某投资者投资40,000元申购本基金（非网上交易），假设申购当日基金份额净值为1.040元，如果其选择前端收费方式，申购费率为1.5%，则其可得到的申购份额为： </w:t>
      </w:r>
    </w:p>
    <w:p w14:paraId="01A0B8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申购总金额＝40,000元</w:t>
      </w:r>
    </w:p>
    <w:p w14:paraId="0DE2DBE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净申购金额=40,000/（1+1.5%）=39,408.87元</w:t>
      </w:r>
    </w:p>
    <w:p w14:paraId="5319E54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申购费用=40,000-39,408.87=591.13元</w:t>
      </w:r>
    </w:p>
    <w:p w14:paraId="237EF13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申购份额=（40,000-591.13）/1.040=37,893.14份</w:t>
      </w:r>
    </w:p>
    <w:p w14:paraId="57F971B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如果投资者是场内申购，申购份额为37,893份，则：</w:t>
      </w:r>
    </w:p>
    <w:p w14:paraId="178D9C4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对应返还申购金额=39,408.87-37,893×1.040=0.15元</w:t>
      </w:r>
    </w:p>
    <w:p w14:paraId="2EB04AB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即其余0.14份对应金额0.15元返回给投资者。如果投资者是场外申购，申购份额为37,893.14份。</w:t>
      </w:r>
    </w:p>
    <w:p w14:paraId="3C2F5E4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（2）后端收费模式：</w:t>
      </w:r>
    </w:p>
    <w:p w14:paraId="0040465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申购总金额=申请总金额</w:t>
      </w:r>
    </w:p>
    <w:p w14:paraId="3CD7908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申购份额＝申购总金额/T日基金份额净值</w:t>
      </w:r>
    </w:p>
    <w:p w14:paraId="34D0A73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当投资者提出赎回时，后端认购费用的计算方法为：</w:t>
      </w:r>
    </w:p>
    <w:p w14:paraId="43AAFFB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后端申购费用＝赎回份额×申购日基金份额净值×后端申购费率</w:t>
      </w:r>
    </w:p>
    <w:p w14:paraId="122094B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例二：某投资者投资40,000元申购本基金，假设申购当日基金份额净值为1.040元，如果其选择后端收费方式，则其可得到的申购份额为：</w:t>
      </w:r>
    </w:p>
    <w:p w14:paraId="06F6727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申购份额 ＝ 40,000 / 1.040 ＝ 38,461.54份 </w:t>
      </w:r>
    </w:p>
    <w:p w14:paraId="379249B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即：投资者投资40,000元申购本基金，假设申购当日基金份额净值为1.040元，则可得到38,461.54份基金份额，但其在赎回时需根据其持有时间按对应的后端申购费率交纳后端申购费用。</w:t>
      </w:r>
    </w:p>
    <w:p w14:paraId="0222254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3、赎回金额的计算</w:t>
      </w:r>
    </w:p>
    <w:p w14:paraId="72FCF9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赎回金额为按实际确认的有效赎回份额乘以当日基金份额净值并扣除相应的费用，赎回金额单位为元，计算结果保留到小数点后两位，第三位四舍五入。 </w:t>
      </w:r>
    </w:p>
    <w:p w14:paraId="6DEB1C8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（1）如果投资者在认（申）购时选择交纳前端认（申）购费用，则赎回金额的计算方法如下：</w:t>
      </w:r>
    </w:p>
    <w:p w14:paraId="6FB319D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赎回费用=赎回份额×T日基金份额净值×赎回费率</w:t>
      </w:r>
    </w:p>
    <w:p w14:paraId="44F4795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赎回金额=赎回份额×T日基金份额净值-赎回费用</w:t>
      </w:r>
    </w:p>
    <w:p w14:paraId="71DF1B9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例三：某投资者赎回通过前端认购（申购）持有的10,000份基金份额，对应的赎回费率为0.5%，假设赎回当日基金份额净值是1.016元，则其可得到的赎回金额为： </w:t>
      </w:r>
    </w:p>
    <w:p w14:paraId="1733A4F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赎回费用 = 10,000×1.016×0.5% ＝ 50.80元 </w:t>
      </w:r>
    </w:p>
    <w:p w14:paraId="334D4C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赎回金额 = 10,000×1.016-50.80 ＝ 10,109.20元</w:t>
      </w:r>
    </w:p>
    <w:p w14:paraId="376BC6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即：投资者赎回本基金10,000份基金份额，假设赎回当日基金份额净值是1.016元，则其可得到的赎回金额为10,109.20元。</w:t>
      </w:r>
    </w:p>
    <w:p w14:paraId="3CAEABA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（2）如果投资者在认（申）购时选择交纳后端认（申）购费用，则赎回金额的计算方法如下：</w:t>
      </w:r>
    </w:p>
    <w:p w14:paraId="13FD12B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赎回总额＝赎回份额×T日基金份额净值</w:t>
      </w:r>
    </w:p>
    <w:p w14:paraId="6EC3F4E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后端认（申）购费用＝赎回份额×认（申）购日基金份额净值×后端认（申）购费率</w:t>
      </w:r>
    </w:p>
    <w:p w14:paraId="6E966C5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赎回费用＝赎回总额×赎回费率</w:t>
      </w:r>
    </w:p>
    <w:p w14:paraId="1BC782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赎回金额＝赎回总额－后端认（申）购费用－赎回费用</w:t>
      </w:r>
    </w:p>
    <w:p w14:paraId="4FD4FFF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例四：某投资者赎回通过后端认购持有的10,000份基金份额，对应的后端认购费率为1.6%，赎回费率为0.5%，假设赎回当日基金份额净值是1.016元，则其可得到的赎回金额为：</w:t>
      </w:r>
    </w:p>
    <w:p w14:paraId="396C9F5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后端认购费用 = 10,000×1.00×1.6% = 160.00元</w:t>
      </w:r>
    </w:p>
    <w:p w14:paraId="172A9D9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赎回费用 = 10,000×1.016×0.5% ＝ 50.80元</w:t>
      </w:r>
    </w:p>
    <w:p w14:paraId="58EB4A9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赎回金额 = 10,000×1.016-160.00-50.80 ＝ 9,949.20元</w:t>
      </w:r>
    </w:p>
    <w:p w14:paraId="559891C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即：投资者赎回通过后端认购所得本基金10,000份基金份额，对应的赎回费率为0.5%，假设赎回当日基金份额净值是1.016元，投资者对应的后端认购费率是1.6%，认购时的基金份额初始面值为1.00元，则其可得到的赎回金额为9,949.20元。</w:t>
      </w:r>
    </w:p>
    <w:p w14:paraId="591DC88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例五：某投资者赎回通过后端申购持有的10,000份基金份额，对应的后端申购费率是1.8%，赎回费率为0.5%，假设赎回当日基金份额净值是1.016元，申购时的基金份额净值为1.010元，则其可得到的赎回金额为： </w:t>
      </w:r>
    </w:p>
    <w:p w14:paraId="66A39EB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赎回总额=10,000×1.016=10,160元</w:t>
      </w:r>
    </w:p>
    <w:p w14:paraId="2E0CB5F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后端申购费用=10,000×1.010×1.8%=181.80元</w:t>
      </w:r>
    </w:p>
    <w:p w14:paraId="38AE66C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赎回费用=10,16×0.5%=50.80元</w:t>
      </w:r>
    </w:p>
    <w:p w14:paraId="15A9BF2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赎回金额=10,160-181.80-50.80=9,927.40元</w:t>
      </w:r>
    </w:p>
    <w:p w14:paraId="2C17135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即：投资者赎回本基金10,000份基金份额，对应的赎回费率为0.5%，假设赎回当日基金份额净值是1.016元，投资者对应的后端申购费率是1.8%，申购时的基金净值为1.010元，则其可得到的赎回金额为9,927.40元。</w:t>
      </w:r>
    </w:p>
    <w:p w14:paraId="0C4E823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4、基金份额净值的计算公式</w:t>
      </w:r>
    </w:p>
    <w:p w14:paraId="3AE76BD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基金份额净值＝基金资产净值总额/发行在外的基金份额总数</w:t>
      </w:r>
    </w:p>
    <w:p w14:paraId="5B21502D" w14:textId="77777777" w:rsidR="000E360D" w:rsidRDefault="000E360D" w:rsidP="009045A1">
      <w:pPr>
        <w:spacing w:after="0" w:line="360" w:lineRule="auto"/>
        <w:ind w:firstLineChars="200" w:firstLine="480"/>
        <w:rPr>
          <w:rFonts w:ascii="宋体" w:hAnsi="宋体" w:cs="宋体"/>
          <w:kern w:val="0"/>
          <w:sz w:val="24"/>
        </w:rPr>
      </w:pPr>
      <w:bookmarkStart w:id="25" w:name="_Toc79392615"/>
      <w:r>
        <w:rPr>
          <w:rFonts w:ascii="宋体" w:hAnsi="宋体" w:cs="宋体" w:hint="eastAsia"/>
          <w:kern w:val="0"/>
          <w:sz w:val="24"/>
        </w:rPr>
        <w:t>本基金T日的基金份额净值在当天收市后计算，并在T＋1日公告。遇特殊情况，经中国证监会同意，可以适当延迟计算或公告。</w:t>
      </w:r>
    </w:p>
    <w:p w14:paraId="280DC137" w14:textId="77777777" w:rsidR="000E360D" w:rsidRPr="00DB2502" w:rsidRDefault="00B528DC" w:rsidP="00DB2502">
      <w:pPr>
        <w:pStyle w:val="a0"/>
        <w:numPr>
          <w:ilvl w:val="0"/>
          <w:numId w:val="17"/>
        </w:numPr>
        <w:autoSpaceDE w:val="0"/>
        <w:autoSpaceDN w:val="0"/>
        <w:adjustRightInd w:val="0"/>
        <w:spacing w:after="0" w:line="360" w:lineRule="auto"/>
        <w:ind w:left="0" w:firstLine="482"/>
        <w:rPr>
          <w:b/>
          <w:sz w:val="24"/>
        </w:rPr>
      </w:pPr>
      <w:r w:rsidRPr="00B528DC">
        <w:rPr>
          <w:rFonts w:hint="eastAsia"/>
          <w:b/>
          <w:sz w:val="24"/>
        </w:rPr>
        <w:t>拒绝或暂停申购的情形及处理方式</w:t>
      </w:r>
      <w:bookmarkEnd w:id="25"/>
    </w:p>
    <w:p w14:paraId="32BA1FE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除非出现如下情形，基金管理人不得暂停或拒绝基金投资者的申购申请：</w:t>
      </w:r>
    </w:p>
    <w:p w14:paraId="296732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（1）不可抗力的原因导致基金无法正常运作； </w:t>
      </w:r>
    </w:p>
    <w:p w14:paraId="76F7A84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（2）证券交易场所在交易时间非正常停市，导致当日基金资产净值无法计算；</w:t>
      </w:r>
    </w:p>
    <w:p w14:paraId="15FEEB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（3）发生《基金合同》规定的暂停基金资产估值情况；</w:t>
      </w:r>
    </w:p>
    <w:p w14:paraId="6F8F34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（4）基金资产规模过大，使基金管理人无法找到合适的投资品种，或可能对基金业绩产生负面影响，从而损害现有基金份额持有人的利益；</w:t>
      </w:r>
    </w:p>
    <w:p w14:paraId="63D5086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（5）法律法规规定或中国证监会认定的其他可暂停申购的情形；</w:t>
      </w:r>
    </w:p>
    <w:p w14:paraId="7EAFCF8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（6）基金管理人认为会有损于现有基金份额持有人利益的某笔申购。</w:t>
      </w:r>
    </w:p>
    <w:p w14:paraId="39BA2B4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发生上述情形之一的，申购款项将全额退还投资者。发生上述（1）到（5）项暂停申购情形时，基金管理人应当在指定媒体刊登暂停申购公告。</w:t>
      </w:r>
    </w:p>
    <w:p w14:paraId="361B926C" w14:textId="77777777"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如果投资者的申购申请被拒绝，被拒绝的申购款项将全额退还投资者。在暂停申购的情况消除时，基金管理人应及时恢复申购业务的办理。</w:t>
      </w:r>
      <w:r w:rsidRPr="009045A1">
        <w:rPr>
          <w:rFonts w:ascii="宋体" w:hAnsi="宋体" w:cs="宋体"/>
          <w:kern w:val="0"/>
          <w:sz w:val="24"/>
        </w:rPr>
        <w:t xml:space="preserve"> </w:t>
      </w:r>
    </w:p>
    <w:p w14:paraId="5ACCF939"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暂停赎回或者延缓支付赎回款项的情形及处理方式</w:t>
      </w:r>
    </w:p>
    <w:p w14:paraId="0481DE3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除非出现如下情形，基金管理人不得拒绝接受或暂停基金份额持有人的赎回申请或者延缓支付赎回款项：</w:t>
      </w:r>
    </w:p>
    <w:p w14:paraId="0535D98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（1）不可抗力的原因导致基金管理人不能支付赎回款项；</w:t>
      </w:r>
    </w:p>
    <w:p w14:paraId="7DE65D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（2）证券交易场所依法决定临时停市，导致基金管理人无法计算当日基金资产净值；</w:t>
      </w:r>
    </w:p>
    <w:p w14:paraId="098B47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（3）因市场剧烈波动或其他原因而出现连续2个或2个以上开放日巨额赎回，导致本基金的现金支付出现困难；</w:t>
      </w:r>
    </w:p>
    <w:p w14:paraId="3F52670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（4）发生《基金合同》规定的暂停基金资产估值情况；</w:t>
      </w:r>
    </w:p>
    <w:p w14:paraId="57471F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（5）法律法规规定或中国证监会认定的其他情形。</w:t>
      </w:r>
    </w:p>
    <w:p w14:paraId="5E92644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发生上述情形之一的，基金管理人应在当日立即向中国证监会备案。已确认成功的赎回申请，基金管理人将足额支付赎回款项；如暂时不能足额支付的，则处理办法参照基金发生巨额赎回时部分顺延赎回的处理方式。</w:t>
      </w:r>
    </w:p>
    <w:p w14:paraId="311DBB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同时，在出现上述第（3）款的情形时，对已接受的赎回申请可延期支付赎回款项，最长不超过20个工作日，并在指定媒体公告。投资者在申请赎回时可事先选择将当日可能未获受理部分予以撤销。</w:t>
      </w:r>
    </w:p>
    <w:p w14:paraId="5CB00BA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暂停基金的赎回，基金管理人应及时在指定媒体刊登暂停赎回公告。</w:t>
      </w:r>
    </w:p>
    <w:p w14:paraId="68BCB952" w14:textId="77777777" w:rsidR="000E360D" w:rsidRPr="009045A1" w:rsidRDefault="000E360D" w:rsidP="009045A1">
      <w:pPr>
        <w:spacing w:after="0" w:line="360" w:lineRule="auto"/>
        <w:ind w:firstLineChars="200" w:firstLine="480"/>
        <w:rPr>
          <w:rFonts w:ascii="宋体" w:hAnsi="宋体" w:cs="宋体"/>
          <w:kern w:val="0"/>
          <w:sz w:val="24"/>
        </w:rPr>
      </w:pPr>
      <w:bookmarkStart w:id="26" w:name="_Toc79392616"/>
      <w:r w:rsidRPr="009045A1">
        <w:rPr>
          <w:rFonts w:ascii="宋体" w:hAnsi="宋体" w:cs="宋体" w:hint="eastAsia"/>
          <w:kern w:val="0"/>
          <w:sz w:val="24"/>
        </w:rPr>
        <w:t>在暂停赎回的情况消除时，基金管理人应及时恢复赎回业务的办理，并依照有关规定在指定媒体公告。</w:t>
      </w:r>
    </w:p>
    <w:p w14:paraId="2B1E77F3"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巨额赎回的情形及处理方式</w:t>
      </w:r>
      <w:bookmarkEnd w:id="26"/>
    </w:p>
    <w:p w14:paraId="4AEC74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1、巨额赎回的认定</w:t>
      </w:r>
    </w:p>
    <w:p w14:paraId="6C2EE69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本基金单个开放日内的基金份额净赎回申请份额（赎回申请份额总数加上基金转换中转出申请份额总数扣除申购申请份额总数及基金转换中转入申请份额总数后的余额）超过上一日基金总份额的10%时，即认为发生了巨额赎回。</w:t>
      </w:r>
    </w:p>
    <w:p w14:paraId="5E50B3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2、巨额赎回的处理方式</w:t>
      </w:r>
    </w:p>
    <w:p w14:paraId="5903198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当基金出现巨额赎回时，基金管理人可以根据本基金当时的资产组合状况决定全额赎回或部分延期赎回。</w:t>
      </w:r>
    </w:p>
    <w:p w14:paraId="66F73CB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（1）全额赎回：当基金管理人认为有能力支付投资者的全部赎回申请时，按正常赎回程序执行。</w:t>
      </w:r>
    </w:p>
    <w:p w14:paraId="35E0145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部分延期赎回：当基金管理人认为支付投资者的赎回申请有困难或认为支付投资者的赎回申请可能会对基金的资产净值造成较大波动时，基金管理人在当日接受赎回比例不低于上一日基金总份额的10%的前提下，对其余赎回申请延期予以办理。对于基金份额持有人提交的的单笔赎回申请，应当按照其申请赎回份额占当日申请赎回总份额的比例，确定该笔赎回申请当日部分确认的赎回份额；投资者未能赎回部分，除投资者在提交赎回申请时选择将当日未获办理部分予以撤销外，延迟至下一个开放日办理，赎回价格为下一个开放日的价格。依照上述规定转入下一个开放日的赎回不享有赎回优先权，并以此类推，直到全部赎回为止。部分顺延赎回不受单笔赎回最低份额的限制。</w:t>
      </w:r>
    </w:p>
    <w:p w14:paraId="70781BD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暂停赎回：本基金连续2个或2个开放日以上发生巨额赎回，如基金管理人认为有必要，可暂停接受赎回申请；已经确认成功的赎回申请可以延缓支付赎回款项，但不得超过20个工作日，并应当在指定媒体公告。</w:t>
      </w:r>
    </w:p>
    <w:p w14:paraId="4AD23FE9" w14:textId="77777777" w:rsidR="000E360D" w:rsidRDefault="000E360D" w:rsidP="009045A1">
      <w:pPr>
        <w:spacing w:after="0" w:line="360" w:lineRule="auto"/>
        <w:ind w:firstLineChars="200" w:firstLine="480"/>
        <w:rPr>
          <w:rFonts w:ascii="宋体" w:hAnsi="宋体" w:cs="宋体"/>
          <w:kern w:val="0"/>
          <w:sz w:val="24"/>
        </w:rPr>
      </w:pPr>
      <w:bookmarkStart w:id="27" w:name="_Toc79392617"/>
      <w:r>
        <w:rPr>
          <w:rFonts w:ascii="宋体" w:hAnsi="宋体" w:cs="宋体" w:hint="eastAsia"/>
          <w:kern w:val="0"/>
          <w:sz w:val="24"/>
        </w:rPr>
        <w:t>3、巨额赎回的公告：当发生巨额赎回并顺延赎回时，基金管理人应按照《信息披露办法》的有关规定通过指定媒体刊登公告，并向中国证监会和基金管理人主要办公场所所在地中国证监会派出机构备案。同时以邮寄、传真、刊登公告或者通知代销机构代为告知等方式通知基金份额持有人，并说明有关处理方法。</w:t>
      </w:r>
    </w:p>
    <w:bookmarkEnd w:id="27"/>
    <w:p w14:paraId="7EEA97E5" w14:textId="77777777" w:rsidR="000E360D" w:rsidRPr="00DB2502" w:rsidRDefault="00B528DC" w:rsidP="00DB2502">
      <w:pPr>
        <w:pStyle w:val="a0"/>
        <w:numPr>
          <w:ilvl w:val="0"/>
          <w:numId w:val="17"/>
        </w:numPr>
        <w:autoSpaceDE w:val="0"/>
        <w:autoSpaceDN w:val="0"/>
        <w:adjustRightInd w:val="0"/>
        <w:spacing w:after="0" w:line="360" w:lineRule="auto"/>
        <w:ind w:left="0" w:firstLine="482"/>
        <w:rPr>
          <w:b/>
          <w:sz w:val="24"/>
        </w:rPr>
      </w:pPr>
      <w:r w:rsidRPr="00B528DC">
        <w:rPr>
          <w:rFonts w:hint="eastAsia"/>
          <w:b/>
          <w:kern w:val="0"/>
          <w:sz w:val="24"/>
        </w:rPr>
        <w:t>重新开放申购或赎回的公告</w:t>
      </w:r>
    </w:p>
    <w:p w14:paraId="08D22C9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1、如果发生暂停的时间为一天，基金管理人应于重新开放日在指定媒体刊登基金重新开放申购或赎回的公告并公布最近一个开放日的基金份额净值。</w:t>
      </w:r>
    </w:p>
    <w:p w14:paraId="0206902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2、如果发生暂停的时间超过一天但少于两周，暂停结束基金重新开放申购或赎回时，基金管理人应提前2个工作日在指定媒体刊登基金重新开放申购或赎回</w:t>
      </w:r>
      <w:r>
        <w:rPr>
          <w:rFonts w:ascii="宋体" w:hAnsi="宋体" w:cs="宋体" w:hint="eastAsia"/>
          <w:kern w:val="0"/>
          <w:sz w:val="24"/>
        </w:rPr>
        <w:lastRenderedPageBreak/>
        <w:t>的公告，并在重新开始办理申购或赎回的开放日公告最近一个工作日的基金份额净值。</w:t>
      </w:r>
    </w:p>
    <w:p w14:paraId="50D3F696" w14:textId="77777777" w:rsidR="000E360D" w:rsidRPr="009045A1" w:rsidRDefault="000E360D" w:rsidP="009045A1">
      <w:pPr>
        <w:spacing w:after="0" w:line="360" w:lineRule="auto"/>
        <w:ind w:firstLineChars="200" w:firstLine="480"/>
        <w:rPr>
          <w:rFonts w:ascii="宋体" w:hAnsi="宋体" w:cs="宋体"/>
          <w:kern w:val="0"/>
          <w:sz w:val="24"/>
        </w:rPr>
      </w:pPr>
      <w:bookmarkStart w:id="28" w:name="_Toc79392618"/>
      <w:bookmarkStart w:id="29" w:name="_Toc59441259"/>
      <w:bookmarkStart w:id="30" w:name="_Toc15118274"/>
      <w:r w:rsidRPr="009045A1">
        <w:rPr>
          <w:rFonts w:ascii="宋体" w:hAnsi="宋体" w:cs="宋体" w:hint="eastAsia"/>
          <w:kern w:val="0"/>
          <w:sz w:val="24"/>
        </w:rPr>
        <w:t>3、如果发生暂停的时间超过两周，暂停期间，基金管理人应每两周至少重复刊登暂停公告一次。暂停结束基金重新开放申购或赎回时，基金管理人应提前2个工作日在指定媒体连续刊登基金重新开放申购或赎回的公告，并在重新开放申购或赎回日公告最近一个工作日的基金份额净值。</w:t>
      </w:r>
    </w:p>
    <w:p w14:paraId="6EA7C5F6"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bookmarkStart w:id="31" w:name="_Toc79392621"/>
      <w:bookmarkEnd w:id="28"/>
      <w:bookmarkEnd w:id="29"/>
      <w:bookmarkEnd w:id="30"/>
      <w:r w:rsidRPr="00DB2502">
        <w:rPr>
          <w:rFonts w:hint="eastAsia"/>
          <w:b/>
          <w:sz w:val="24"/>
        </w:rPr>
        <w:t>转托管</w:t>
      </w:r>
      <w:bookmarkEnd w:id="31"/>
    </w:p>
    <w:p w14:paraId="35626DA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本基金的份额采用分系统登记的原则。场外认购或申购的基金注册登记在注册登记系统基金份额持有人开放式基金账户下；场内认购、申购的基金注册登记在证券登记结算系统基金份额持有人证券账户下。</w:t>
      </w:r>
    </w:p>
    <w:p w14:paraId="1C162A5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1、系统内转托管</w:t>
      </w:r>
    </w:p>
    <w:p w14:paraId="196310B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（1）系统内转托管是指基金份额持有人将持有的基金份额在注册登记系统内不同代销机构之间或证券登记结算系统内不同会员单位之间进行转登记的行为。</w:t>
      </w:r>
    </w:p>
    <w:p w14:paraId="08841BE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（2）基金注册登记在注册登记系统的基金份额持有人在变更办理基金赎回业务的销售机构（网点）时，销售机构（网点）之间不能通存通兑的，可办理已持有基金份额的系统内转托管。</w:t>
      </w:r>
    </w:p>
    <w:p w14:paraId="4F2F89A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2、跨系统转托管</w:t>
      </w:r>
    </w:p>
    <w:p w14:paraId="6DC13EA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（1）跨系统转托管是指基金份额持有人将持有的基金份额在注册登记系统和证券登记结算系统之间进行转登记的行为。</w:t>
      </w:r>
    </w:p>
    <w:p w14:paraId="298DB58F" w14:textId="77777777" w:rsidR="000E360D" w:rsidRPr="009045A1" w:rsidRDefault="000E360D" w:rsidP="009045A1">
      <w:pPr>
        <w:spacing w:after="0" w:line="360" w:lineRule="auto"/>
        <w:ind w:firstLineChars="200" w:firstLine="480"/>
        <w:rPr>
          <w:rFonts w:ascii="宋体" w:hAnsi="宋体" w:cs="宋体"/>
          <w:kern w:val="0"/>
          <w:sz w:val="24"/>
        </w:rPr>
      </w:pPr>
      <w:bookmarkStart w:id="32" w:name="_Hlt81031749"/>
      <w:bookmarkEnd w:id="32"/>
      <w:r w:rsidRPr="009045A1">
        <w:rPr>
          <w:rFonts w:ascii="宋体" w:hAnsi="宋体" w:cs="宋体" w:hint="eastAsia"/>
          <w:kern w:val="0"/>
          <w:sz w:val="24"/>
        </w:rPr>
        <w:t>（2）本基金跨系统转托管的具体业务按照中国证券登记结算有限责任公司的相关规定办理。</w:t>
      </w:r>
    </w:p>
    <w:p w14:paraId="3C7AF29C"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定期定额投资计划</w:t>
      </w:r>
    </w:p>
    <w:p w14:paraId="53BA2556" w14:textId="77777777"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定期定额投资计划是基金申购业务的一种方式，投资人可通过向相关销售机构提交申请，约定每期申购日、扣款金额及扣款方式，由指定的销售机构在投资人指定资金账户内自动扣款并于每期约定的申购日提交基金的申购申请。定期定额投资计划并不构成对基金日常申购、赎回等业务的影响，投资人在办理相关基金定期定额投资计划的同时，仍然可以进行日常申购、赎回业务。本基金2011年2月21日刊登公告自2011年2月24日起开通定期定额投资计划业务，具体开通销售机构名单和业务规则参见相关公告。</w:t>
      </w:r>
    </w:p>
    <w:p w14:paraId="273725D7"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lastRenderedPageBreak/>
        <w:t>定时不定额投资计划</w:t>
      </w:r>
    </w:p>
    <w:p w14:paraId="09B37B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自2012年1月1日起，投资者可通过中国工商银行股份有限公司的“基智定投”办理本基金的定时不定额投资业务。</w:t>
      </w:r>
    </w:p>
    <w:p w14:paraId="4596BC6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基智定投业务是中国工商银行股份有限公司普通基金定投业务的升级业务，基智定投分为定时不定额和定时定额两种投资方式。</w:t>
      </w:r>
    </w:p>
    <w:p w14:paraId="42C613B5" w14:textId="77777777"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投资者通过中国工商银行股份有限公司办理本公司旗下基金的基智定投业务，相关流程和业务规则遵循中国工商银行股份有限公司的有关规定。详情请咨询当地中国工商银行股份有限公司的代销网点或中国工商银行股份有限公司客户服务电话（95588）。</w:t>
      </w:r>
    </w:p>
    <w:p w14:paraId="43EED641"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定期定额赎回业务</w:t>
      </w:r>
    </w:p>
    <w:p w14:paraId="3C9E4AB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人可通过中国农业银行股份有限公司申请办理本基金的定期定额赎回业务。定期定额赎回业务是指投资人可以委托中国农业银行股份有限公司每月固定时间从指定的基金账户代投资人赎回固定份额的基金。本基金2011年2月21日刊登公告自2011年2月24日起在中国农业银行股份有限公司下属各代销网点开通定期定额赎回业务。</w:t>
      </w:r>
    </w:p>
    <w:p w14:paraId="1FA6074F" w14:textId="77777777"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投资人通过中国农业银行股份有限公司办理本基金的定期定额赎回业务，相关流程和业务规则遵循中国农业银行股份有限公司的有关规定。详情请咨询当地中国农业银行股份有限公司的代销网点或中国农业银行股份有限公司客户服务热线（95599）。</w:t>
      </w:r>
    </w:p>
    <w:p w14:paraId="3F732296"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基金的非交易过户</w:t>
      </w:r>
    </w:p>
    <w:p w14:paraId="3F02B9D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非交易过户是指不采用申购、赎回等基金交易方式，将一定数量的基金份额按照一定规则从某一投资者基金账户转移到另一投资者基金账户的行为。</w:t>
      </w:r>
    </w:p>
    <w:p w14:paraId="66A170A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注册登记机构只受理继承、捐赠、司法强制执行和经基金注册登记机构认可的其他情况下的非交易过户。其中，“继承”指基金份额持有人死亡，其持有的基金份额由其合法的继承人继承；“捐赠”指基金份额持有人将其合法持有的基金份额捐赠给福利性质的基金会或社会团体的情形；“司法强制执行”是指司法机构依据生效司法文书将基金份额持有人持有的基金份额强制划转给其他自然人、法人、社会团体或其他组织。无论在上述何种情况下，接受划转的主体应符合相关法律法规和《基金合同》规定的可持有本基金份额的投资者的条件。办理非</w:t>
      </w:r>
      <w:r>
        <w:rPr>
          <w:rFonts w:ascii="宋体" w:hAnsi="宋体" w:cs="宋体" w:hint="eastAsia"/>
          <w:kern w:val="0"/>
          <w:sz w:val="24"/>
        </w:rPr>
        <w:lastRenderedPageBreak/>
        <w:t>交易过户必须提供基金注册登记机构要求提供的相关资料。</w:t>
      </w:r>
    </w:p>
    <w:p w14:paraId="5A6AE1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基金注册登记机构受理上述情况下的非交易过户，其他销售机构不得办理该项业务。</w:t>
      </w:r>
    </w:p>
    <w:p w14:paraId="51644A7C" w14:textId="77777777" w:rsidR="000E360D" w:rsidRPr="009045A1" w:rsidRDefault="000E360D" w:rsidP="009045A1">
      <w:pPr>
        <w:spacing w:after="0" w:line="360" w:lineRule="auto"/>
        <w:ind w:firstLineChars="200" w:firstLine="480"/>
        <w:rPr>
          <w:rFonts w:ascii="宋体" w:hAnsi="宋体" w:cs="宋体"/>
          <w:kern w:val="0"/>
          <w:sz w:val="24"/>
        </w:rPr>
      </w:pPr>
      <w:bookmarkStart w:id="33" w:name="_Toc79392620"/>
      <w:r w:rsidRPr="009045A1">
        <w:rPr>
          <w:rFonts w:ascii="宋体" w:hAnsi="宋体" w:cs="宋体" w:hint="eastAsia"/>
          <w:kern w:val="0"/>
          <w:sz w:val="24"/>
        </w:rPr>
        <w:t>对于符合条件的非交易过户申请按《业务规则》的有关规定办理。</w:t>
      </w:r>
    </w:p>
    <w:p w14:paraId="0F8A63EC" w14:textId="77777777" w:rsidR="000E360D" w:rsidRPr="00DB2502" w:rsidRDefault="00B528DC" w:rsidP="00DB2502">
      <w:pPr>
        <w:pStyle w:val="a0"/>
        <w:numPr>
          <w:ilvl w:val="0"/>
          <w:numId w:val="17"/>
        </w:numPr>
        <w:autoSpaceDE w:val="0"/>
        <w:autoSpaceDN w:val="0"/>
        <w:adjustRightInd w:val="0"/>
        <w:spacing w:after="0" w:line="360" w:lineRule="auto"/>
        <w:ind w:left="0" w:firstLine="482"/>
        <w:rPr>
          <w:b/>
          <w:sz w:val="24"/>
        </w:rPr>
      </w:pPr>
      <w:r w:rsidRPr="00B528DC">
        <w:rPr>
          <w:rFonts w:hint="eastAsia"/>
          <w:b/>
          <w:sz w:val="24"/>
        </w:rPr>
        <w:t>基金份额</w:t>
      </w:r>
      <w:r w:rsidR="000E360D" w:rsidRPr="00DB2502">
        <w:rPr>
          <w:rFonts w:hint="eastAsia"/>
          <w:b/>
          <w:sz w:val="24"/>
        </w:rPr>
        <w:t>的冻结</w:t>
      </w:r>
      <w:bookmarkEnd w:id="33"/>
      <w:r w:rsidR="000E360D" w:rsidRPr="00DB2502">
        <w:rPr>
          <w:rFonts w:hint="eastAsia"/>
          <w:b/>
          <w:sz w:val="24"/>
        </w:rPr>
        <w:t>和解冻</w:t>
      </w:r>
    </w:p>
    <w:p w14:paraId="4B28054A" w14:textId="77777777"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基金注册登记机构只受理国家有权机关依法要求的基金份额的冻结与解冻，以及基金注册登记机构认可、符合法律法规的其他情况下的基金份额的冻结与解冻。基金份额被冻结的，被冻结部分产生的权益按照法律法规以及国家有权机关的要求来决定是否冻结。被冻结部分份额仍然参与收益分配。</w:t>
      </w:r>
    </w:p>
    <w:p w14:paraId="595FB655" w14:textId="77777777" w:rsidR="000E360D" w:rsidRDefault="000E360D" w:rsidP="00636DEC">
      <w:pPr>
        <w:pStyle w:val="af"/>
        <w:rPr>
          <w:rFonts w:ascii="黑体" w:eastAsia="黑体" w:hAnsi="宋体" w:cs="宋体"/>
          <w:b w:val="0"/>
          <w:kern w:val="0"/>
          <w:sz w:val="30"/>
          <w:szCs w:val="30"/>
        </w:rPr>
      </w:pPr>
      <w:r>
        <w:rPr>
          <w:rFonts w:ascii="黑体" w:eastAsia="黑体" w:hAnsi="宋体" w:cs="宋体"/>
          <w:b w:val="0"/>
          <w:kern w:val="0"/>
          <w:sz w:val="30"/>
          <w:szCs w:val="30"/>
        </w:rPr>
        <w:br w:type="page"/>
      </w:r>
      <w:bookmarkStart w:id="34" w:name="_Toc440974754"/>
      <w:r w:rsidRPr="00636DEC">
        <w:rPr>
          <w:rFonts w:ascii="Times New Roman" w:eastAsia="黑体" w:hAnsi="Times New Roman" w:cs="Times New Roman" w:hint="eastAsia"/>
          <w:kern w:val="0"/>
          <w:sz w:val="30"/>
          <w:szCs w:val="30"/>
        </w:rPr>
        <w:lastRenderedPageBreak/>
        <w:t>九、基金的转换</w:t>
      </w:r>
      <w:bookmarkEnd w:id="34"/>
    </w:p>
    <w:p w14:paraId="47E2BB89"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（一）基金转换</w:t>
      </w:r>
    </w:p>
    <w:p w14:paraId="60415CBF" w14:textId="77777777" w:rsidR="000E360D" w:rsidRDefault="000E360D" w:rsidP="00636DEC">
      <w:pPr>
        <w:spacing w:after="0" w:line="360" w:lineRule="auto"/>
        <w:ind w:firstLineChars="200" w:firstLine="480"/>
        <w:rPr>
          <w:rFonts w:ascii="宋体" w:hAnsi="宋体"/>
          <w:sz w:val="24"/>
        </w:rPr>
      </w:pPr>
      <w:r w:rsidRPr="00636DEC">
        <w:rPr>
          <w:rFonts w:hint="eastAsia"/>
          <w:bCs/>
          <w:sz w:val="24"/>
        </w:rPr>
        <w:t>基金转换是指开放式基金份额持有人将其持有某只基金的部分或全部份额转换为同一基金管理人管理的另一只开放式基金份额。基金转换只能在同一销售机构进行。</w:t>
      </w:r>
    </w:p>
    <w:p w14:paraId="468FED65"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（二）转换业务办理时间</w:t>
      </w:r>
    </w:p>
    <w:p w14:paraId="1A9305A6" w14:textId="77777777" w:rsidR="00B17066" w:rsidRDefault="00F2647A">
      <w:pPr>
        <w:spacing w:after="0" w:line="360" w:lineRule="auto"/>
        <w:ind w:firstLineChars="200" w:firstLine="480"/>
        <w:rPr>
          <w:bCs/>
          <w:sz w:val="24"/>
        </w:rPr>
      </w:pPr>
      <w:r>
        <w:rPr>
          <w:rFonts w:hint="eastAsia"/>
          <w:bCs/>
          <w:sz w:val="24"/>
        </w:rPr>
        <w:t>本基金</w:t>
      </w:r>
      <w:r>
        <w:rPr>
          <w:rFonts w:hint="eastAsia"/>
          <w:bCs/>
          <w:sz w:val="24"/>
        </w:rPr>
        <w:t>2011</w:t>
      </w:r>
      <w:r>
        <w:rPr>
          <w:rFonts w:hint="eastAsia"/>
          <w:bCs/>
          <w:sz w:val="24"/>
        </w:rPr>
        <w:t>年</w:t>
      </w:r>
      <w:r>
        <w:rPr>
          <w:rFonts w:hint="eastAsia"/>
          <w:bCs/>
          <w:sz w:val="24"/>
        </w:rPr>
        <w:t>5</w:t>
      </w:r>
      <w:r>
        <w:rPr>
          <w:rFonts w:hint="eastAsia"/>
          <w:bCs/>
          <w:sz w:val="24"/>
        </w:rPr>
        <w:t>月</w:t>
      </w:r>
      <w:r>
        <w:rPr>
          <w:rFonts w:hint="eastAsia"/>
          <w:bCs/>
          <w:sz w:val="24"/>
        </w:rPr>
        <w:t>27</w:t>
      </w:r>
      <w:r>
        <w:rPr>
          <w:rFonts w:hint="eastAsia"/>
          <w:bCs/>
          <w:sz w:val="24"/>
        </w:rPr>
        <w:t>日刊登公告自</w:t>
      </w:r>
      <w:r>
        <w:rPr>
          <w:rFonts w:hint="eastAsia"/>
          <w:bCs/>
          <w:sz w:val="24"/>
        </w:rPr>
        <w:t>2011</w:t>
      </w:r>
      <w:r>
        <w:rPr>
          <w:rFonts w:hint="eastAsia"/>
          <w:bCs/>
          <w:sz w:val="24"/>
        </w:rPr>
        <w:t>年</w:t>
      </w:r>
      <w:r>
        <w:rPr>
          <w:rFonts w:hint="eastAsia"/>
          <w:bCs/>
          <w:sz w:val="24"/>
        </w:rPr>
        <w:t>5</w:t>
      </w:r>
      <w:r>
        <w:rPr>
          <w:rFonts w:hint="eastAsia"/>
          <w:bCs/>
          <w:sz w:val="24"/>
        </w:rPr>
        <w:t>月</w:t>
      </w:r>
      <w:r>
        <w:rPr>
          <w:rFonts w:hint="eastAsia"/>
          <w:bCs/>
          <w:sz w:val="24"/>
        </w:rPr>
        <w:t>31</w:t>
      </w:r>
      <w:r>
        <w:rPr>
          <w:rFonts w:hint="eastAsia"/>
          <w:bCs/>
          <w:sz w:val="24"/>
        </w:rPr>
        <w:t>日起开放日常转换业务。</w:t>
      </w:r>
    </w:p>
    <w:p w14:paraId="154C6F80" w14:textId="77777777" w:rsidR="00B17066" w:rsidRDefault="00F2647A">
      <w:pPr>
        <w:spacing w:after="0" w:line="360" w:lineRule="auto"/>
        <w:ind w:firstLineChars="200" w:firstLine="480"/>
        <w:rPr>
          <w:bCs/>
          <w:sz w:val="24"/>
        </w:rPr>
      </w:pPr>
      <w:r>
        <w:rPr>
          <w:rFonts w:hint="eastAsia"/>
          <w:bCs/>
          <w:sz w:val="24"/>
        </w:rPr>
        <w:t>办理基金间转换的时间为上海证券交易所、深圳证券交易所交易日。若出现新的证券交易市场或交易所交易时间更改或其它原因，基金管理人将视情况进行相应的调整并公告。</w:t>
      </w:r>
    </w:p>
    <w:p w14:paraId="305E2BD6" w14:textId="77777777" w:rsidR="00B17066" w:rsidRDefault="00F2647A">
      <w:pPr>
        <w:spacing w:after="0" w:line="360" w:lineRule="auto"/>
        <w:ind w:firstLineChars="200" w:firstLine="480"/>
        <w:rPr>
          <w:bCs/>
          <w:sz w:val="24"/>
        </w:rPr>
      </w:pPr>
      <w:r>
        <w:rPr>
          <w:rFonts w:hint="eastAsia"/>
          <w:bCs/>
          <w:sz w:val="24"/>
        </w:rPr>
        <w:t>投资人可在基金开放日申请办理基金转换业务，具体办理时间与基金申购、赎回业务办理时间相同。由于各销售机构的系统差异以及业务安排等原因，开展该业务的时间可能有所不同，投资人应以各销售机构公告的时间为准。</w:t>
      </w:r>
    </w:p>
    <w:p w14:paraId="27C47C46" w14:textId="77777777" w:rsidR="000E360D" w:rsidRPr="00636DEC" w:rsidRDefault="000E360D" w:rsidP="00636DEC">
      <w:pPr>
        <w:spacing w:after="0" w:line="360" w:lineRule="auto"/>
        <w:ind w:firstLineChars="200" w:firstLine="480"/>
        <w:rPr>
          <w:bCs/>
          <w:sz w:val="24"/>
        </w:rPr>
      </w:pPr>
      <w:r w:rsidRPr="00636DEC">
        <w:rPr>
          <w:rFonts w:hint="eastAsia"/>
          <w:bCs/>
          <w:sz w:val="24"/>
        </w:rPr>
        <w:t>本基金转换业务具体开通销售机构名单、可转换旗下基金范围参见相关公告。</w:t>
      </w:r>
    </w:p>
    <w:p w14:paraId="37E04081"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（三）基金转换的程序</w:t>
      </w:r>
    </w:p>
    <w:p w14:paraId="31175BBF" w14:textId="77777777" w:rsidR="00B17066" w:rsidRDefault="00F2647A">
      <w:pPr>
        <w:spacing w:after="0" w:line="360" w:lineRule="auto"/>
        <w:ind w:firstLineChars="200" w:firstLine="480"/>
        <w:rPr>
          <w:bCs/>
          <w:sz w:val="24"/>
        </w:rPr>
      </w:pPr>
      <w:r>
        <w:rPr>
          <w:rFonts w:hint="eastAsia"/>
          <w:bCs/>
          <w:sz w:val="24"/>
        </w:rPr>
        <w:t>1</w:t>
      </w:r>
      <w:r>
        <w:rPr>
          <w:rFonts w:hint="eastAsia"/>
          <w:bCs/>
          <w:sz w:val="24"/>
        </w:rPr>
        <w:t>、申请方式：书面申请或销售机构公布的其他方式。</w:t>
      </w:r>
      <w:r>
        <w:rPr>
          <w:rFonts w:hint="eastAsia"/>
          <w:bCs/>
          <w:sz w:val="24"/>
        </w:rPr>
        <w:t xml:space="preserve"> </w:t>
      </w:r>
    </w:p>
    <w:p w14:paraId="682781C8" w14:textId="77777777" w:rsidR="00B17066" w:rsidRDefault="00F2647A">
      <w:pPr>
        <w:spacing w:after="0" w:line="360" w:lineRule="auto"/>
        <w:ind w:firstLineChars="200" w:firstLine="480"/>
        <w:rPr>
          <w:bCs/>
          <w:sz w:val="24"/>
        </w:rPr>
      </w:pPr>
      <w:r>
        <w:rPr>
          <w:rFonts w:hint="eastAsia"/>
          <w:bCs/>
          <w:sz w:val="24"/>
        </w:rPr>
        <w:t>2</w:t>
      </w:r>
      <w:r>
        <w:rPr>
          <w:rFonts w:hint="eastAsia"/>
          <w:bCs/>
          <w:sz w:val="24"/>
        </w:rPr>
        <w:t>、基金转换申请的确认</w:t>
      </w:r>
    </w:p>
    <w:p w14:paraId="4EAAB5DD" w14:textId="77777777" w:rsidR="00B17066" w:rsidRDefault="00F2647A">
      <w:pPr>
        <w:spacing w:after="0" w:line="360" w:lineRule="auto"/>
        <w:ind w:firstLineChars="200" w:firstLine="480"/>
        <w:rPr>
          <w:bCs/>
          <w:sz w:val="24"/>
        </w:rPr>
      </w:pPr>
      <w:r>
        <w:rPr>
          <w:rFonts w:hint="eastAsia"/>
          <w:bCs/>
          <w:sz w:val="24"/>
        </w:rPr>
        <w:t>正常情况下，</w:t>
      </w:r>
      <w:r>
        <w:rPr>
          <w:rFonts w:hint="eastAsia"/>
          <w:bCs/>
          <w:sz w:val="24"/>
        </w:rPr>
        <w:t>T</w:t>
      </w:r>
      <w:r>
        <w:rPr>
          <w:rFonts w:hint="eastAsia"/>
          <w:bCs/>
          <w:sz w:val="24"/>
        </w:rPr>
        <w:t>日规定时间受理的申请，注册登记机构在</w:t>
      </w:r>
      <w:r>
        <w:rPr>
          <w:rFonts w:hint="eastAsia"/>
          <w:bCs/>
          <w:sz w:val="24"/>
        </w:rPr>
        <w:t>T</w:t>
      </w:r>
      <w:r>
        <w:rPr>
          <w:rFonts w:hint="eastAsia"/>
          <w:bCs/>
          <w:sz w:val="24"/>
        </w:rPr>
        <w:t>＋</w:t>
      </w:r>
      <w:r>
        <w:rPr>
          <w:rFonts w:hint="eastAsia"/>
          <w:bCs/>
          <w:sz w:val="24"/>
        </w:rPr>
        <w:t>1</w:t>
      </w:r>
      <w:r>
        <w:rPr>
          <w:rFonts w:hint="eastAsia"/>
          <w:bCs/>
          <w:sz w:val="24"/>
        </w:rPr>
        <w:t>日内为投资人对该交易的有效性进行确认，在</w:t>
      </w:r>
      <w:r>
        <w:rPr>
          <w:rFonts w:hint="eastAsia"/>
          <w:bCs/>
          <w:sz w:val="24"/>
        </w:rPr>
        <w:t>T</w:t>
      </w:r>
      <w:r>
        <w:rPr>
          <w:rFonts w:hint="eastAsia"/>
          <w:bCs/>
          <w:sz w:val="24"/>
        </w:rPr>
        <w:t>＋</w:t>
      </w:r>
      <w:r>
        <w:rPr>
          <w:rFonts w:hint="eastAsia"/>
          <w:bCs/>
          <w:sz w:val="24"/>
        </w:rPr>
        <w:t>2</w:t>
      </w:r>
      <w:r>
        <w:rPr>
          <w:rFonts w:hint="eastAsia"/>
          <w:bCs/>
          <w:sz w:val="24"/>
        </w:rPr>
        <w:t>日后</w:t>
      </w:r>
      <w:r>
        <w:rPr>
          <w:rFonts w:hint="eastAsia"/>
          <w:bCs/>
          <w:sz w:val="24"/>
        </w:rPr>
        <w:t>(</w:t>
      </w:r>
      <w:r>
        <w:rPr>
          <w:rFonts w:hint="eastAsia"/>
          <w:bCs/>
          <w:sz w:val="24"/>
        </w:rPr>
        <w:t>包括该日</w:t>
      </w:r>
      <w:r>
        <w:rPr>
          <w:rFonts w:hint="eastAsia"/>
          <w:bCs/>
          <w:sz w:val="24"/>
        </w:rPr>
        <w:t>)</w:t>
      </w:r>
      <w:r>
        <w:rPr>
          <w:rFonts w:hint="eastAsia"/>
          <w:bCs/>
          <w:sz w:val="24"/>
        </w:rPr>
        <w:t>投资人可向销售机构查询转换的确认情况。</w:t>
      </w:r>
    </w:p>
    <w:p w14:paraId="060FC1D2" w14:textId="77777777" w:rsidR="00B17066" w:rsidRDefault="00F2647A">
      <w:pPr>
        <w:spacing w:after="0" w:line="360" w:lineRule="auto"/>
        <w:ind w:firstLineChars="200" w:firstLine="480"/>
        <w:rPr>
          <w:bCs/>
          <w:sz w:val="24"/>
        </w:rPr>
      </w:pPr>
      <w:r>
        <w:rPr>
          <w:rFonts w:hint="eastAsia"/>
          <w:bCs/>
          <w:sz w:val="24"/>
        </w:rPr>
        <w:t>3</w:t>
      </w:r>
      <w:r>
        <w:rPr>
          <w:rFonts w:hint="eastAsia"/>
          <w:bCs/>
          <w:sz w:val="24"/>
        </w:rPr>
        <w:t>、基金转换的注册登记</w:t>
      </w:r>
    </w:p>
    <w:p w14:paraId="258B434C" w14:textId="77777777" w:rsidR="000E360D" w:rsidRPr="00636DEC" w:rsidRDefault="000E360D" w:rsidP="00636DEC">
      <w:pPr>
        <w:spacing w:after="0" w:line="360" w:lineRule="auto"/>
        <w:ind w:firstLineChars="200" w:firstLine="480"/>
        <w:rPr>
          <w:bCs/>
          <w:sz w:val="24"/>
        </w:rPr>
      </w:pPr>
      <w:r w:rsidRPr="00636DEC">
        <w:rPr>
          <w:rFonts w:hint="eastAsia"/>
          <w:bCs/>
          <w:sz w:val="24"/>
        </w:rPr>
        <w:t>注册登记机构以收到有效转换申请的当天作为转换申请日（</w:t>
      </w:r>
      <w:r w:rsidRPr="00636DEC">
        <w:rPr>
          <w:rFonts w:hint="eastAsia"/>
          <w:bCs/>
          <w:sz w:val="24"/>
        </w:rPr>
        <w:t>T</w:t>
      </w:r>
      <w:r w:rsidRPr="00636DEC">
        <w:rPr>
          <w:rFonts w:hint="eastAsia"/>
          <w:bCs/>
          <w:sz w:val="24"/>
        </w:rPr>
        <w:t>日）。投资人转换基金成功的，注册登记机构将在</w:t>
      </w:r>
      <w:r w:rsidRPr="00636DEC">
        <w:rPr>
          <w:rFonts w:hint="eastAsia"/>
          <w:bCs/>
          <w:sz w:val="24"/>
        </w:rPr>
        <w:t>T</w:t>
      </w:r>
      <w:r w:rsidRPr="00636DEC">
        <w:rPr>
          <w:rFonts w:hint="eastAsia"/>
          <w:bCs/>
          <w:sz w:val="24"/>
        </w:rPr>
        <w:t>＋</w:t>
      </w:r>
      <w:r w:rsidRPr="00636DEC">
        <w:rPr>
          <w:rFonts w:hint="eastAsia"/>
          <w:bCs/>
          <w:sz w:val="24"/>
        </w:rPr>
        <w:t>1</w:t>
      </w:r>
      <w:r w:rsidRPr="00636DEC">
        <w:rPr>
          <w:rFonts w:hint="eastAsia"/>
          <w:bCs/>
          <w:sz w:val="24"/>
        </w:rPr>
        <w:t>日对投资人</w:t>
      </w:r>
      <w:r w:rsidRPr="00636DEC">
        <w:rPr>
          <w:rFonts w:hint="eastAsia"/>
          <w:bCs/>
          <w:sz w:val="24"/>
        </w:rPr>
        <w:t>T</w:t>
      </w:r>
      <w:r w:rsidRPr="00636DEC">
        <w:rPr>
          <w:rFonts w:hint="eastAsia"/>
          <w:bCs/>
          <w:sz w:val="24"/>
        </w:rPr>
        <w:t>日的基金转换业务申请进行有效性确认，办理转出基金的权益扣除以及转入基金的权益登记，在</w:t>
      </w:r>
      <w:r w:rsidRPr="00636DEC">
        <w:rPr>
          <w:rFonts w:hint="eastAsia"/>
          <w:bCs/>
          <w:sz w:val="24"/>
        </w:rPr>
        <w:t>T</w:t>
      </w:r>
      <w:r w:rsidRPr="00636DEC">
        <w:rPr>
          <w:rFonts w:hint="eastAsia"/>
          <w:bCs/>
          <w:sz w:val="24"/>
        </w:rPr>
        <w:t>＋</w:t>
      </w:r>
      <w:r w:rsidRPr="00636DEC">
        <w:rPr>
          <w:rFonts w:hint="eastAsia"/>
          <w:bCs/>
          <w:sz w:val="24"/>
        </w:rPr>
        <w:t>2</w:t>
      </w:r>
      <w:r w:rsidRPr="00636DEC">
        <w:rPr>
          <w:rFonts w:hint="eastAsia"/>
          <w:bCs/>
          <w:sz w:val="24"/>
        </w:rPr>
        <w:t>日后（包括该日）投资人可向销售机构查询基金转换的成交情况，并有权转换或赎回该部分基金份额。</w:t>
      </w:r>
    </w:p>
    <w:p w14:paraId="6AA18250"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（四）基金转换的数额限制</w:t>
      </w:r>
    </w:p>
    <w:p w14:paraId="511130BF" w14:textId="77777777" w:rsidR="00B17066" w:rsidRDefault="00F2647A">
      <w:pPr>
        <w:spacing w:after="0" w:line="360" w:lineRule="auto"/>
        <w:ind w:firstLineChars="200" w:firstLine="480"/>
        <w:rPr>
          <w:bCs/>
          <w:sz w:val="24"/>
        </w:rPr>
      </w:pPr>
      <w:r>
        <w:rPr>
          <w:rFonts w:hint="eastAsia"/>
          <w:bCs/>
          <w:sz w:val="24"/>
        </w:rPr>
        <w:t>基金转换以份额为单位进行申请，申请转换份额精确到小数点后两位，小数</w:t>
      </w:r>
      <w:r>
        <w:rPr>
          <w:rFonts w:hint="eastAsia"/>
          <w:bCs/>
          <w:sz w:val="24"/>
        </w:rPr>
        <w:lastRenderedPageBreak/>
        <w:t>点后两位以后的部分四舍五入，误差部分归基金财产。</w:t>
      </w:r>
    </w:p>
    <w:p w14:paraId="1B87E8A1" w14:textId="3BB21B13" w:rsidR="00B17066" w:rsidRDefault="00F2647A">
      <w:pPr>
        <w:spacing w:after="0" w:line="360" w:lineRule="auto"/>
        <w:ind w:firstLineChars="200" w:firstLine="480"/>
        <w:rPr>
          <w:bCs/>
          <w:sz w:val="24"/>
        </w:rPr>
      </w:pPr>
      <w:r>
        <w:rPr>
          <w:rFonts w:hint="eastAsia"/>
          <w:bCs/>
          <w:sz w:val="24"/>
        </w:rPr>
        <w:t>本基金遵循“份额转换”的原则，单笔转换份额不得低于</w:t>
      </w:r>
      <w:r>
        <w:rPr>
          <w:rFonts w:hint="eastAsia"/>
          <w:bCs/>
          <w:sz w:val="24"/>
        </w:rPr>
        <w:t>1</w:t>
      </w:r>
      <w:r>
        <w:rPr>
          <w:rFonts w:hint="eastAsia"/>
          <w:bCs/>
          <w:sz w:val="24"/>
        </w:rPr>
        <w:t>份。基金持有人可将其全部或部分基金份额转换成其它基金，单笔转换申请不受转入基金最低申购限额限制。</w:t>
      </w:r>
    </w:p>
    <w:p w14:paraId="7CCD2E49" w14:textId="6D946304" w:rsidR="000E360D" w:rsidRPr="00636DEC" w:rsidRDefault="00F2647A" w:rsidP="00636DEC">
      <w:pPr>
        <w:spacing w:after="0" w:line="360" w:lineRule="auto"/>
        <w:ind w:firstLineChars="200" w:firstLine="480"/>
        <w:rPr>
          <w:bCs/>
          <w:sz w:val="24"/>
        </w:rPr>
      </w:pPr>
      <w:r>
        <w:rPr>
          <w:rFonts w:hint="eastAsia"/>
          <w:bCs/>
          <w:sz w:val="24"/>
        </w:rPr>
        <w:t>基于各基金关于投资人在单个交易账户最低保留余额的规定，每个工作日投资人在单个交易账户保留的某基金基金份额余额少于该基金的最低保留余额时，若当日该账户同时有该基金的基金份额减少类业务（如赎回、转换出等）被确认，基金管理人有权将投资人在该账户保留的该基金基金份额一次性全部赎回。因此，如果某笔转换申请确认后转出基金的单个交易账户的基金份额余额少于转出基金的最低保留余额，则转出基金在该账户剩余的基金份额将被全部赎回。如果某笔转换申请确认后转入基金的单个交易账户的基金份额余额少于转入基金的最低保留余额且该账户当日有转入基金的基金份额减少类业务被确认，则转入基金在该账户剩余的基金份额（包括该部分转换入确认份额）将随即被强制赎回。</w:t>
      </w:r>
      <w:r>
        <w:rPr>
          <w:rFonts w:hint="eastAsia"/>
          <w:bCs/>
          <w:sz w:val="24"/>
        </w:rPr>
        <w:t xml:space="preserve"> </w:t>
      </w:r>
      <w:r w:rsidR="000E360D" w:rsidRPr="00636DEC">
        <w:rPr>
          <w:rFonts w:hint="eastAsia"/>
          <w:bCs/>
          <w:sz w:val="24"/>
        </w:rPr>
        <w:t xml:space="preserve"> </w:t>
      </w:r>
    </w:p>
    <w:p w14:paraId="6675981C"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（五）基金转换费用</w:t>
      </w:r>
    </w:p>
    <w:p w14:paraId="48595219" w14:textId="77777777" w:rsidR="00B17066" w:rsidRDefault="00F2647A">
      <w:pPr>
        <w:spacing w:after="0" w:line="360" w:lineRule="auto"/>
        <w:ind w:firstLineChars="200" w:firstLine="480"/>
        <w:rPr>
          <w:bCs/>
          <w:sz w:val="24"/>
        </w:rPr>
      </w:pPr>
      <w:r>
        <w:rPr>
          <w:rFonts w:hint="eastAsia"/>
          <w:bCs/>
          <w:sz w:val="24"/>
        </w:rPr>
        <w:t>1</w:t>
      </w:r>
      <w:r>
        <w:rPr>
          <w:rFonts w:hint="eastAsia"/>
          <w:bCs/>
          <w:sz w:val="24"/>
        </w:rPr>
        <w:t>、每笔基金转换视为一笔赎回和一笔申购，基金转换费用相应由转出基金的赎回费用及转出、转入基金的申购补差费用构成。</w:t>
      </w:r>
    </w:p>
    <w:p w14:paraId="25AF6073" w14:textId="77777777" w:rsidR="00B17066" w:rsidRDefault="00F2647A">
      <w:pPr>
        <w:spacing w:after="0" w:line="360" w:lineRule="auto"/>
        <w:ind w:firstLineChars="200" w:firstLine="480"/>
        <w:rPr>
          <w:bCs/>
          <w:sz w:val="24"/>
        </w:rPr>
      </w:pPr>
      <w:r>
        <w:rPr>
          <w:rFonts w:hint="eastAsia"/>
          <w:bCs/>
          <w:sz w:val="24"/>
        </w:rPr>
        <w:t>2</w:t>
      </w:r>
      <w:r>
        <w:rPr>
          <w:rFonts w:hint="eastAsia"/>
          <w:bCs/>
          <w:sz w:val="24"/>
        </w:rPr>
        <w:t>、转出基金的赎回费用</w:t>
      </w:r>
    </w:p>
    <w:p w14:paraId="5413EDAC" w14:textId="77777777" w:rsidR="00B17066" w:rsidRDefault="00F2647A">
      <w:pPr>
        <w:spacing w:after="0" w:line="360" w:lineRule="auto"/>
        <w:ind w:firstLineChars="200" w:firstLine="480"/>
        <w:rPr>
          <w:bCs/>
          <w:sz w:val="24"/>
        </w:rPr>
      </w:pPr>
      <w:r>
        <w:rPr>
          <w:rFonts w:hint="eastAsia"/>
          <w:bCs/>
          <w:sz w:val="24"/>
        </w:rPr>
        <w:t>转出基金的赎回费用按照各基金最新的更新招募说明书及相关公告规定的赎回费率和计费方式收取，赎回费用的</w:t>
      </w:r>
      <w:r>
        <w:rPr>
          <w:rFonts w:hint="eastAsia"/>
          <w:bCs/>
          <w:sz w:val="24"/>
        </w:rPr>
        <w:t>25%</w:t>
      </w:r>
      <w:r>
        <w:rPr>
          <w:rFonts w:hint="eastAsia"/>
          <w:bCs/>
          <w:sz w:val="24"/>
        </w:rPr>
        <w:t>归入基金财产，其余部分用于支付注册登记费等相关手续费。</w:t>
      </w:r>
    </w:p>
    <w:p w14:paraId="1B91CDC8" w14:textId="77777777" w:rsidR="00B17066" w:rsidRDefault="00F2647A">
      <w:pPr>
        <w:spacing w:after="0" w:line="360" w:lineRule="auto"/>
        <w:ind w:firstLineChars="200" w:firstLine="480"/>
        <w:rPr>
          <w:bCs/>
          <w:sz w:val="24"/>
        </w:rPr>
      </w:pPr>
      <w:r>
        <w:rPr>
          <w:rFonts w:hint="eastAsia"/>
          <w:bCs/>
          <w:sz w:val="24"/>
        </w:rPr>
        <w:t>3</w:t>
      </w:r>
      <w:r>
        <w:rPr>
          <w:rFonts w:hint="eastAsia"/>
          <w:bCs/>
          <w:sz w:val="24"/>
        </w:rPr>
        <w:t>、前端收费模式下转出与转入基金的申购补差费用</w:t>
      </w:r>
    </w:p>
    <w:p w14:paraId="43903385" w14:textId="77777777" w:rsidR="00B17066" w:rsidRDefault="00F2647A">
      <w:pPr>
        <w:spacing w:after="0" w:line="360" w:lineRule="auto"/>
        <w:ind w:firstLineChars="200" w:firstLine="480"/>
        <w:rPr>
          <w:bCs/>
          <w:sz w:val="24"/>
        </w:rPr>
      </w:pPr>
      <w:r>
        <w:rPr>
          <w:rFonts w:hint="eastAsia"/>
          <w:bCs/>
          <w:sz w:val="24"/>
        </w:rPr>
        <w:t>从不收取申购费用的基金或前端申购费用低的基金向前端申购费用高的基金转换，收取前端申购补差费用；从前端申购费用高的基金向前端申购费用低的基金或不收取申购费用的基金转换，不收取前端申购补差费用。申购补差费用原则上按照转出确认金额对应分档的转入基金前端申购费率减去转出基金前端申购费率差额进行补差，转出与转入基金的申购补差费率按照转出确认金额分档，并随着转出确认金额递减。</w:t>
      </w:r>
    </w:p>
    <w:p w14:paraId="0E154232" w14:textId="77777777" w:rsidR="00B17066" w:rsidRDefault="00F2647A">
      <w:pPr>
        <w:spacing w:after="0" w:line="360" w:lineRule="auto"/>
        <w:ind w:firstLineChars="200" w:firstLine="480"/>
        <w:rPr>
          <w:bCs/>
          <w:sz w:val="24"/>
        </w:rPr>
      </w:pPr>
      <w:r>
        <w:rPr>
          <w:rFonts w:hint="eastAsia"/>
          <w:bCs/>
          <w:sz w:val="24"/>
        </w:rPr>
        <w:t>4</w:t>
      </w:r>
      <w:r>
        <w:rPr>
          <w:rFonts w:hint="eastAsia"/>
          <w:bCs/>
          <w:sz w:val="24"/>
        </w:rPr>
        <w:t>、后端收费模式下转出与转入基金的申购补差费用</w:t>
      </w:r>
    </w:p>
    <w:p w14:paraId="60993993" w14:textId="77777777" w:rsidR="00B17066" w:rsidRDefault="00F2647A">
      <w:pPr>
        <w:spacing w:after="0" w:line="360" w:lineRule="auto"/>
        <w:ind w:firstLineChars="200" w:firstLine="480"/>
        <w:rPr>
          <w:bCs/>
          <w:sz w:val="24"/>
        </w:rPr>
      </w:pPr>
      <w:r>
        <w:rPr>
          <w:rFonts w:hint="eastAsia"/>
          <w:bCs/>
          <w:sz w:val="24"/>
        </w:rPr>
        <w:t>从不收取申购费用的基金或后端申购费用低的基金向后端申购费用高的基金</w:t>
      </w:r>
      <w:r>
        <w:rPr>
          <w:rFonts w:hint="eastAsia"/>
          <w:bCs/>
          <w:sz w:val="24"/>
        </w:rPr>
        <w:lastRenderedPageBreak/>
        <w:t>转换，不收取后端申购补差费用，但转入的基金份额赎回的时候需全额收取转入基金的后端申购费；从后端申购费用高的基金向后端申购费用低的基金或不收取申购费用的基金转换，收取后端申购补差费用，且转入的基金份额赎回的时候需全额收取转入基金的后端申购费。后端申购补差费用按照转出份额持有时间对应分档的转出基金后端申购费率减去转入基金后端申购费率差额进行补差。</w:t>
      </w:r>
    </w:p>
    <w:p w14:paraId="7142AC31" w14:textId="77777777" w:rsidR="00B17066" w:rsidRDefault="00F2647A">
      <w:pPr>
        <w:spacing w:after="0" w:line="360" w:lineRule="auto"/>
        <w:ind w:firstLineChars="200" w:firstLine="480"/>
        <w:rPr>
          <w:bCs/>
          <w:sz w:val="24"/>
        </w:rPr>
      </w:pPr>
      <w:r>
        <w:rPr>
          <w:rFonts w:hint="eastAsia"/>
          <w:bCs/>
          <w:sz w:val="24"/>
        </w:rPr>
        <w:t>5</w:t>
      </w:r>
      <w:r>
        <w:rPr>
          <w:rFonts w:hint="eastAsia"/>
          <w:bCs/>
          <w:sz w:val="24"/>
        </w:rPr>
        <w:t>、网上直销的申购补差费率优惠</w:t>
      </w:r>
    </w:p>
    <w:p w14:paraId="25D4D44E" w14:textId="77777777" w:rsidR="00B17066" w:rsidRDefault="00F2647A">
      <w:pPr>
        <w:spacing w:after="0" w:line="360" w:lineRule="auto"/>
        <w:ind w:firstLineChars="200" w:firstLine="480"/>
        <w:rPr>
          <w:bCs/>
          <w:sz w:val="24"/>
        </w:rPr>
      </w:pPr>
      <w:r>
        <w:rPr>
          <w:rFonts w:hint="eastAsia"/>
          <w:bCs/>
          <w:sz w:val="24"/>
        </w:rPr>
        <w:t>为更好服务投资者，本基金管理人已开通基金网上直销业务，个人投资者可以通过“网上直销交易平台”办理基金转换业务，其中部分转换业务可享受转换费率优惠，优惠费率只适用于转出与转入基金申购补差费用，转出基金的赎回费用无优惠。可通过网上直销交易平台办理的转换业务范围及转换费率优惠的具体情况请参阅本基金管理人网站。</w:t>
      </w:r>
    </w:p>
    <w:p w14:paraId="70E17B97" w14:textId="77777777" w:rsidR="00B17066" w:rsidRDefault="00F2647A">
      <w:pPr>
        <w:spacing w:after="0" w:line="360" w:lineRule="auto"/>
        <w:ind w:firstLineChars="200" w:firstLine="480"/>
        <w:rPr>
          <w:bCs/>
          <w:sz w:val="24"/>
        </w:rPr>
      </w:pPr>
      <w:r>
        <w:rPr>
          <w:rFonts w:hint="eastAsia"/>
          <w:bCs/>
          <w:sz w:val="24"/>
        </w:rPr>
        <w:t>具体转换费率水平请参见本基金管理人网站（</w:t>
      </w:r>
      <w:r>
        <w:rPr>
          <w:rFonts w:hint="eastAsia"/>
          <w:bCs/>
          <w:sz w:val="24"/>
        </w:rPr>
        <w:t>www.fund001.com</w:t>
      </w:r>
      <w:r>
        <w:rPr>
          <w:rFonts w:hint="eastAsia"/>
          <w:bCs/>
          <w:sz w:val="24"/>
        </w:rPr>
        <w:t>，</w:t>
      </w:r>
      <w:r>
        <w:rPr>
          <w:rFonts w:hint="eastAsia"/>
          <w:bCs/>
          <w:sz w:val="24"/>
        </w:rPr>
        <w:t>www.bocomschroder.com</w:t>
      </w:r>
      <w:r>
        <w:rPr>
          <w:rFonts w:hint="eastAsia"/>
          <w:bCs/>
          <w:sz w:val="24"/>
        </w:rPr>
        <w:t>）列示的相关转换费率表或相关公告。</w:t>
      </w:r>
    </w:p>
    <w:p w14:paraId="154F4618" w14:textId="77777777" w:rsidR="000E360D" w:rsidRPr="00636DEC" w:rsidRDefault="000E360D" w:rsidP="00636DEC">
      <w:pPr>
        <w:spacing w:after="0" w:line="360" w:lineRule="auto"/>
        <w:ind w:firstLineChars="200" w:firstLine="480"/>
        <w:rPr>
          <w:bCs/>
          <w:sz w:val="24"/>
        </w:rPr>
      </w:pPr>
      <w:r w:rsidRPr="00636DEC">
        <w:rPr>
          <w:rFonts w:hint="eastAsia"/>
          <w:bCs/>
          <w:sz w:val="24"/>
        </w:rPr>
        <w:t>6</w:t>
      </w:r>
      <w:r w:rsidRPr="00636DEC">
        <w:rPr>
          <w:rFonts w:hint="eastAsia"/>
          <w:bCs/>
          <w:sz w:val="24"/>
        </w:rPr>
        <w:t>、基金管理人可以根据法律法规及基金合同的规定对上述收费方式和费率进行调整，并应于调整后的收费方式和费率在实施前依照《信息披露办法》的有关规定在中国证监会指定媒体上公告。</w:t>
      </w:r>
    </w:p>
    <w:p w14:paraId="1D40D279"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（六）基金转换份额的计算公式</w:t>
      </w:r>
    </w:p>
    <w:p w14:paraId="5AD737EF" w14:textId="77777777" w:rsidR="00B17066" w:rsidRDefault="00F2647A">
      <w:pPr>
        <w:spacing w:after="0" w:line="360" w:lineRule="auto"/>
        <w:ind w:firstLineChars="200" w:firstLine="480"/>
        <w:rPr>
          <w:bCs/>
          <w:sz w:val="24"/>
        </w:rPr>
      </w:pPr>
      <w:r>
        <w:rPr>
          <w:rFonts w:hint="eastAsia"/>
          <w:bCs/>
          <w:sz w:val="24"/>
        </w:rPr>
        <w:t>1</w:t>
      </w:r>
      <w:r>
        <w:rPr>
          <w:rFonts w:hint="eastAsia"/>
          <w:bCs/>
          <w:sz w:val="24"/>
        </w:rPr>
        <w:t>、前端收费模式下基金转换份额的计算公式及举例</w:t>
      </w:r>
    </w:p>
    <w:p w14:paraId="0D89ACB6"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14:paraId="75B37045"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14:paraId="7FE70312"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14:paraId="5C6DBB0E"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r>
        <w:rPr>
          <w:rFonts w:hint="eastAsia"/>
          <w:bCs/>
          <w:sz w:val="24"/>
        </w:rPr>
        <w:t>/</w:t>
      </w:r>
      <w:r>
        <w:rPr>
          <w:rFonts w:hint="eastAsia"/>
          <w:bCs/>
          <w:sz w:val="24"/>
        </w:rPr>
        <w:t>（</w:t>
      </w:r>
      <w:r>
        <w:rPr>
          <w:rFonts w:hint="eastAsia"/>
          <w:bCs/>
          <w:sz w:val="24"/>
        </w:rPr>
        <w:t>1+</w:t>
      </w:r>
      <w:r>
        <w:rPr>
          <w:rFonts w:hint="eastAsia"/>
          <w:bCs/>
          <w:sz w:val="24"/>
        </w:rPr>
        <w:t>对应的转出与转入基金的申购补差费率）</w:t>
      </w:r>
    </w:p>
    <w:p w14:paraId="78ADE91D" w14:textId="77777777" w:rsidR="00B17066" w:rsidRDefault="00F2647A">
      <w:pPr>
        <w:spacing w:after="0" w:line="360" w:lineRule="auto"/>
        <w:ind w:firstLineChars="200" w:firstLine="480"/>
        <w:rPr>
          <w:bCs/>
          <w:sz w:val="24"/>
        </w:rPr>
      </w:pPr>
      <w:r>
        <w:rPr>
          <w:rFonts w:hint="eastAsia"/>
          <w:bCs/>
          <w:sz w:val="24"/>
        </w:rPr>
        <w:t>（注：对于适用固定金额申购补差费用的，转出与转入基金的申购补差费＝固定金额的申购补差费）</w:t>
      </w:r>
    </w:p>
    <w:p w14:paraId="42D5065B"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14:paraId="01619E9D" w14:textId="77777777" w:rsidR="00B17066" w:rsidRDefault="00F2647A">
      <w:pPr>
        <w:spacing w:after="0" w:line="360" w:lineRule="auto"/>
        <w:ind w:firstLineChars="200" w:firstLine="480"/>
        <w:rPr>
          <w:bCs/>
          <w:sz w:val="24"/>
        </w:rPr>
      </w:pPr>
      <w:r>
        <w:rPr>
          <w:rFonts w:hint="eastAsia"/>
          <w:bCs/>
          <w:sz w:val="24"/>
        </w:rPr>
        <w:t>其中：</w:t>
      </w:r>
    </w:p>
    <w:p w14:paraId="190EA070" w14:textId="77777777" w:rsidR="00B17066" w:rsidRDefault="00F2647A">
      <w:pPr>
        <w:spacing w:after="0" w:line="360" w:lineRule="auto"/>
        <w:ind w:firstLineChars="200" w:firstLine="480"/>
        <w:rPr>
          <w:bCs/>
          <w:sz w:val="24"/>
        </w:rPr>
      </w:pPr>
      <w:r>
        <w:rPr>
          <w:rFonts w:hint="eastAsia"/>
          <w:bCs/>
          <w:sz w:val="24"/>
        </w:rPr>
        <w:t>A</w:t>
      </w:r>
      <w:r>
        <w:rPr>
          <w:rFonts w:hint="eastAsia"/>
          <w:bCs/>
          <w:sz w:val="24"/>
        </w:rPr>
        <w:t>为货币市场基金转出的基金份额按比例结转的账户当前累计待支付收益</w:t>
      </w:r>
      <w:r>
        <w:rPr>
          <w:rFonts w:hint="eastAsia"/>
          <w:bCs/>
          <w:sz w:val="24"/>
        </w:rPr>
        <w:lastRenderedPageBreak/>
        <w:t>（仅限转出基金为货币市场基金的情形，否则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14:paraId="612DB364" w14:textId="77777777" w:rsidR="00B17066" w:rsidRDefault="00F2647A">
      <w:pPr>
        <w:spacing w:after="0" w:line="360" w:lineRule="auto"/>
        <w:ind w:firstLineChars="200" w:firstLine="480"/>
        <w:rPr>
          <w:bCs/>
          <w:sz w:val="24"/>
        </w:rPr>
      </w:pPr>
      <w:r>
        <w:rPr>
          <w:rFonts w:hint="eastAsia"/>
          <w:bCs/>
          <w:sz w:val="24"/>
        </w:rPr>
        <w:t>转入基金确认份额的计算精确到小数点后两位，小数点后两位以后的部分四舍五入，误差部分归基金财产。</w:t>
      </w:r>
    </w:p>
    <w:p w14:paraId="3147EC57" w14:textId="77777777" w:rsidR="00B17066" w:rsidRDefault="00F2647A">
      <w:pPr>
        <w:spacing w:after="0" w:line="360" w:lineRule="auto"/>
        <w:ind w:firstLineChars="200" w:firstLine="480"/>
        <w:rPr>
          <w:bCs/>
          <w:sz w:val="24"/>
        </w:rPr>
      </w:pPr>
      <w:r>
        <w:rPr>
          <w:rFonts w:hint="eastAsia"/>
          <w:bCs/>
          <w:sz w:val="24"/>
        </w:rPr>
        <w:t>例一：某投资者持有交银趋势前端收费模式的基金份额</w:t>
      </w:r>
      <w:r>
        <w:rPr>
          <w:rFonts w:hint="eastAsia"/>
          <w:bCs/>
          <w:sz w:val="24"/>
        </w:rPr>
        <w:t>100,000</w:t>
      </w:r>
      <w:r>
        <w:rPr>
          <w:rFonts w:hint="eastAsia"/>
          <w:bCs/>
          <w:sz w:val="24"/>
        </w:rPr>
        <w:t>份，持有期半年，转换申请当日交银趋势的基金份额净值为</w:t>
      </w:r>
      <w:r>
        <w:rPr>
          <w:rFonts w:hint="eastAsia"/>
          <w:bCs/>
          <w:sz w:val="24"/>
        </w:rPr>
        <w:t>1.010</w:t>
      </w:r>
      <w:r>
        <w:rPr>
          <w:rFonts w:hint="eastAsia"/>
          <w:bCs/>
          <w:sz w:val="24"/>
        </w:rPr>
        <w:t>元，交银成长的基金份额净值为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份交银趋势前端基金份额转换为交银成长前端基金份额，则转入交银成长确认的基金份额为：</w:t>
      </w:r>
    </w:p>
    <w:p w14:paraId="2F42A211"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1.010=101,000</w:t>
      </w:r>
      <w:r>
        <w:rPr>
          <w:rFonts w:hint="eastAsia"/>
          <w:bCs/>
          <w:sz w:val="24"/>
        </w:rPr>
        <w:t>元</w:t>
      </w:r>
    </w:p>
    <w:p w14:paraId="2A504590"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=101,000</w:t>
      </w:r>
      <w:r>
        <w:rPr>
          <w:rFonts w:hint="eastAsia"/>
          <w:bCs/>
          <w:sz w:val="24"/>
        </w:rPr>
        <w:t>×</w:t>
      </w:r>
      <w:r>
        <w:rPr>
          <w:rFonts w:hint="eastAsia"/>
          <w:bCs/>
          <w:sz w:val="24"/>
        </w:rPr>
        <w:t>0.5%=505</w:t>
      </w:r>
      <w:r>
        <w:rPr>
          <w:rFonts w:hint="eastAsia"/>
          <w:bCs/>
          <w:sz w:val="24"/>
        </w:rPr>
        <w:t>元</w:t>
      </w:r>
    </w:p>
    <w:p w14:paraId="6489618E"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=101,000-505=100,495</w:t>
      </w:r>
      <w:r>
        <w:rPr>
          <w:rFonts w:hint="eastAsia"/>
          <w:bCs/>
          <w:sz w:val="24"/>
        </w:rPr>
        <w:t>元</w:t>
      </w:r>
    </w:p>
    <w:p w14:paraId="05705FED"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=100,495</w:t>
      </w:r>
      <w:r>
        <w:rPr>
          <w:rFonts w:hint="eastAsia"/>
          <w:bCs/>
          <w:sz w:val="24"/>
        </w:rPr>
        <w:t>×</w:t>
      </w:r>
      <w:r>
        <w:rPr>
          <w:rFonts w:hint="eastAsia"/>
          <w:bCs/>
          <w:sz w:val="24"/>
        </w:rPr>
        <w:t>0/</w:t>
      </w:r>
      <w:r>
        <w:rPr>
          <w:rFonts w:hint="eastAsia"/>
          <w:bCs/>
          <w:sz w:val="24"/>
        </w:rPr>
        <w:t>（</w:t>
      </w:r>
      <w:r>
        <w:rPr>
          <w:rFonts w:hint="eastAsia"/>
          <w:bCs/>
          <w:sz w:val="24"/>
        </w:rPr>
        <w:t>1+0</w:t>
      </w:r>
      <w:r>
        <w:rPr>
          <w:rFonts w:hint="eastAsia"/>
          <w:bCs/>
          <w:sz w:val="24"/>
        </w:rPr>
        <w:t>）</w:t>
      </w:r>
      <w:r>
        <w:rPr>
          <w:rFonts w:hint="eastAsia"/>
          <w:bCs/>
          <w:sz w:val="24"/>
        </w:rPr>
        <w:t>=0</w:t>
      </w:r>
      <w:r>
        <w:rPr>
          <w:rFonts w:hint="eastAsia"/>
          <w:bCs/>
          <w:sz w:val="24"/>
        </w:rPr>
        <w:t>元</w:t>
      </w:r>
    </w:p>
    <w:p w14:paraId="431CCAAF"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100,495-0</w:t>
      </w:r>
      <w:r>
        <w:rPr>
          <w:rFonts w:hint="eastAsia"/>
          <w:bCs/>
          <w:sz w:val="24"/>
        </w:rPr>
        <w:t>）</w:t>
      </w:r>
      <w:r>
        <w:rPr>
          <w:rFonts w:hint="eastAsia"/>
          <w:bCs/>
          <w:sz w:val="24"/>
        </w:rPr>
        <w:t>/2.2700=44,270.93</w:t>
      </w:r>
      <w:r>
        <w:rPr>
          <w:rFonts w:hint="eastAsia"/>
          <w:bCs/>
          <w:sz w:val="24"/>
        </w:rPr>
        <w:t>份</w:t>
      </w:r>
    </w:p>
    <w:p w14:paraId="42986F45" w14:textId="77777777" w:rsidR="00B17066" w:rsidRDefault="00F2647A">
      <w:pPr>
        <w:spacing w:after="0" w:line="360" w:lineRule="auto"/>
        <w:ind w:firstLineChars="200" w:firstLine="480"/>
        <w:rPr>
          <w:bCs/>
          <w:sz w:val="24"/>
        </w:rPr>
      </w:pPr>
      <w:r>
        <w:rPr>
          <w:rFonts w:hint="eastAsia"/>
          <w:bCs/>
          <w:sz w:val="24"/>
        </w:rPr>
        <w:t>例二：某投资者持有交银增利</w:t>
      </w:r>
      <w:r>
        <w:rPr>
          <w:rFonts w:hint="eastAsia"/>
          <w:bCs/>
          <w:sz w:val="24"/>
        </w:rPr>
        <w:t>A</w:t>
      </w:r>
      <w:r>
        <w:rPr>
          <w:rFonts w:hint="eastAsia"/>
          <w:bCs/>
          <w:sz w:val="24"/>
        </w:rPr>
        <w:t>类基金份额</w:t>
      </w:r>
      <w:r>
        <w:rPr>
          <w:rFonts w:hint="eastAsia"/>
          <w:bCs/>
          <w:sz w:val="24"/>
        </w:rPr>
        <w:t>1,000,000</w:t>
      </w:r>
      <w:r>
        <w:rPr>
          <w:rFonts w:hint="eastAsia"/>
          <w:bCs/>
          <w:sz w:val="24"/>
        </w:rPr>
        <w:t>份，持有期一年半，转换申请当日交银增利</w:t>
      </w:r>
      <w:r>
        <w:rPr>
          <w:rFonts w:hint="eastAsia"/>
          <w:bCs/>
          <w:sz w:val="24"/>
        </w:rPr>
        <w:t>A</w:t>
      </w:r>
      <w:r>
        <w:rPr>
          <w:rFonts w:hint="eastAsia"/>
          <w:bCs/>
          <w:sz w:val="24"/>
        </w:rPr>
        <w:t>类基金份额的基金份额净值为</w:t>
      </w:r>
      <w:r>
        <w:rPr>
          <w:rFonts w:hint="eastAsia"/>
          <w:bCs/>
          <w:sz w:val="24"/>
        </w:rPr>
        <w:t>1.0200</w:t>
      </w:r>
      <w:r>
        <w:rPr>
          <w:rFonts w:hint="eastAsia"/>
          <w:bCs/>
          <w:sz w:val="24"/>
        </w:rPr>
        <w:t>元，交银趋势的基金份额净值为</w:t>
      </w:r>
      <w:r>
        <w:rPr>
          <w:rFonts w:hint="eastAsia"/>
          <w:bCs/>
          <w:sz w:val="24"/>
        </w:rPr>
        <w:t>1.010</w:t>
      </w:r>
      <w:r>
        <w:rPr>
          <w:rFonts w:hint="eastAsia"/>
          <w:bCs/>
          <w:sz w:val="24"/>
        </w:rPr>
        <w:t>元。若该投资者将</w:t>
      </w:r>
      <w:r>
        <w:rPr>
          <w:rFonts w:hint="eastAsia"/>
          <w:bCs/>
          <w:sz w:val="24"/>
        </w:rPr>
        <w:t>1,000,000</w:t>
      </w:r>
      <w:r>
        <w:rPr>
          <w:rFonts w:hint="eastAsia"/>
          <w:bCs/>
          <w:sz w:val="24"/>
        </w:rPr>
        <w:t>份交银增利</w:t>
      </w:r>
      <w:r>
        <w:rPr>
          <w:rFonts w:hint="eastAsia"/>
          <w:bCs/>
          <w:sz w:val="24"/>
        </w:rPr>
        <w:t>A</w:t>
      </w:r>
      <w:r>
        <w:rPr>
          <w:rFonts w:hint="eastAsia"/>
          <w:bCs/>
          <w:sz w:val="24"/>
        </w:rPr>
        <w:t>类基金份额转换为交银趋势前端基金份额（非网上交易），则转入交银趋势确认的基金份额为：</w:t>
      </w:r>
    </w:p>
    <w:p w14:paraId="6CF17FC8"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=1,000,000</w:t>
      </w:r>
      <w:r>
        <w:rPr>
          <w:rFonts w:hint="eastAsia"/>
          <w:bCs/>
          <w:sz w:val="24"/>
        </w:rPr>
        <w:t>×</w:t>
      </w:r>
      <w:r>
        <w:rPr>
          <w:rFonts w:hint="eastAsia"/>
          <w:bCs/>
          <w:sz w:val="24"/>
        </w:rPr>
        <w:t>1.0200=1,020,000</w:t>
      </w:r>
      <w:r>
        <w:rPr>
          <w:rFonts w:hint="eastAsia"/>
          <w:bCs/>
          <w:sz w:val="24"/>
        </w:rPr>
        <w:t>元</w:t>
      </w:r>
    </w:p>
    <w:p w14:paraId="07C01412"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=1,020,000</w:t>
      </w:r>
      <w:r>
        <w:rPr>
          <w:rFonts w:hint="eastAsia"/>
          <w:bCs/>
          <w:sz w:val="24"/>
        </w:rPr>
        <w:t>×</w:t>
      </w:r>
      <w:r>
        <w:rPr>
          <w:rFonts w:hint="eastAsia"/>
          <w:bCs/>
          <w:sz w:val="24"/>
        </w:rPr>
        <w:t>0.05%=510</w:t>
      </w:r>
      <w:r>
        <w:rPr>
          <w:rFonts w:hint="eastAsia"/>
          <w:bCs/>
          <w:sz w:val="24"/>
        </w:rPr>
        <w:t>元</w:t>
      </w:r>
    </w:p>
    <w:p w14:paraId="6ECEA61E"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=1,020,000-510=1,019,490</w:t>
      </w:r>
      <w:r>
        <w:rPr>
          <w:rFonts w:hint="eastAsia"/>
          <w:bCs/>
          <w:sz w:val="24"/>
        </w:rPr>
        <w:t>元</w:t>
      </w:r>
    </w:p>
    <w:p w14:paraId="08C7B3DB"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=1,019,490</w:t>
      </w:r>
      <w:r>
        <w:rPr>
          <w:rFonts w:hint="eastAsia"/>
          <w:bCs/>
          <w:sz w:val="24"/>
        </w:rPr>
        <w:t>×</w:t>
      </w:r>
      <w:r>
        <w:rPr>
          <w:rFonts w:hint="eastAsia"/>
          <w:bCs/>
          <w:sz w:val="24"/>
        </w:rPr>
        <w:t>0.5%/</w:t>
      </w:r>
      <w:r>
        <w:rPr>
          <w:rFonts w:hint="eastAsia"/>
          <w:bCs/>
          <w:sz w:val="24"/>
        </w:rPr>
        <w:t>（</w:t>
      </w:r>
      <w:r>
        <w:rPr>
          <w:rFonts w:hint="eastAsia"/>
          <w:bCs/>
          <w:sz w:val="24"/>
        </w:rPr>
        <w:t>1+0.5%</w:t>
      </w:r>
      <w:r>
        <w:rPr>
          <w:rFonts w:hint="eastAsia"/>
          <w:bCs/>
          <w:sz w:val="24"/>
        </w:rPr>
        <w:t>）</w:t>
      </w:r>
      <w:r>
        <w:rPr>
          <w:rFonts w:hint="eastAsia"/>
          <w:bCs/>
          <w:sz w:val="24"/>
        </w:rPr>
        <w:t>=5,072.09</w:t>
      </w:r>
      <w:r>
        <w:rPr>
          <w:rFonts w:hint="eastAsia"/>
          <w:bCs/>
          <w:sz w:val="24"/>
        </w:rPr>
        <w:t>元</w:t>
      </w:r>
    </w:p>
    <w:p w14:paraId="704B7BD9"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1,019,490-5,072.09</w:t>
      </w:r>
      <w:r>
        <w:rPr>
          <w:rFonts w:hint="eastAsia"/>
          <w:bCs/>
          <w:sz w:val="24"/>
        </w:rPr>
        <w:t>）</w:t>
      </w:r>
      <w:r>
        <w:rPr>
          <w:rFonts w:hint="eastAsia"/>
          <w:bCs/>
          <w:sz w:val="24"/>
        </w:rPr>
        <w:t>/1.010=1,004,374.17</w:t>
      </w:r>
      <w:r>
        <w:rPr>
          <w:rFonts w:hint="eastAsia"/>
          <w:bCs/>
          <w:sz w:val="24"/>
        </w:rPr>
        <w:t>份</w:t>
      </w:r>
    </w:p>
    <w:p w14:paraId="1ADB22E1" w14:textId="77777777" w:rsidR="00B17066" w:rsidRDefault="00F2647A">
      <w:pPr>
        <w:spacing w:after="0" w:line="360" w:lineRule="auto"/>
        <w:ind w:firstLineChars="200" w:firstLine="480"/>
        <w:rPr>
          <w:bCs/>
          <w:sz w:val="24"/>
        </w:rPr>
      </w:pPr>
      <w:r>
        <w:rPr>
          <w:rFonts w:hint="eastAsia"/>
          <w:bCs/>
          <w:sz w:val="24"/>
        </w:rPr>
        <w:t>例三：某投资者持有交银增利</w:t>
      </w:r>
      <w:r>
        <w:rPr>
          <w:rFonts w:hint="eastAsia"/>
          <w:bCs/>
          <w:sz w:val="24"/>
        </w:rPr>
        <w:t xml:space="preserve">C </w:t>
      </w:r>
      <w:r>
        <w:rPr>
          <w:rFonts w:hint="eastAsia"/>
          <w:bCs/>
          <w:sz w:val="24"/>
        </w:rPr>
        <w:t>类基金份额</w:t>
      </w:r>
      <w:r>
        <w:rPr>
          <w:rFonts w:hint="eastAsia"/>
          <w:bCs/>
          <w:sz w:val="24"/>
        </w:rPr>
        <w:t>100,000</w:t>
      </w:r>
      <w:r>
        <w:rPr>
          <w:rFonts w:hint="eastAsia"/>
          <w:bCs/>
          <w:sz w:val="24"/>
        </w:rPr>
        <w:t>份，转换申请当日交银增利</w:t>
      </w:r>
      <w:r>
        <w:rPr>
          <w:rFonts w:hint="eastAsia"/>
          <w:bCs/>
          <w:sz w:val="24"/>
        </w:rPr>
        <w:t>C</w:t>
      </w:r>
      <w:r>
        <w:rPr>
          <w:rFonts w:hint="eastAsia"/>
          <w:bCs/>
          <w:sz w:val="24"/>
        </w:rPr>
        <w:t>类基金份额净值为</w:t>
      </w:r>
      <w:r>
        <w:rPr>
          <w:rFonts w:hint="eastAsia"/>
          <w:bCs/>
          <w:sz w:val="24"/>
        </w:rPr>
        <w:t>1.2500</w:t>
      </w:r>
      <w:r>
        <w:rPr>
          <w:rFonts w:hint="eastAsia"/>
          <w:bCs/>
          <w:sz w:val="24"/>
        </w:rPr>
        <w:t>元，交银精选的基金份额净值为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份交银增利</w:t>
      </w:r>
      <w:r>
        <w:rPr>
          <w:rFonts w:hint="eastAsia"/>
          <w:bCs/>
          <w:sz w:val="24"/>
        </w:rPr>
        <w:t>C</w:t>
      </w:r>
      <w:r>
        <w:rPr>
          <w:rFonts w:hint="eastAsia"/>
          <w:bCs/>
          <w:sz w:val="24"/>
        </w:rPr>
        <w:t>类基金份额转换为交银精选前端基金份额（非网上交易），则转入交银精选确认的基金份额为：</w:t>
      </w:r>
    </w:p>
    <w:p w14:paraId="63D5CCB4"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1.2500=125,000</w:t>
      </w:r>
      <w:r>
        <w:rPr>
          <w:rFonts w:hint="eastAsia"/>
          <w:bCs/>
          <w:sz w:val="24"/>
        </w:rPr>
        <w:t>元</w:t>
      </w:r>
    </w:p>
    <w:p w14:paraId="1C1B13B9"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55D05D1F"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=125,000-0=125,000</w:t>
      </w:r>
      <w:r>
        <w:rPr>
          <w:rFonts w:hint="eastAsia"/>
          <w:bCs/>
          <w:sz w:val="24"/>
        </w:rPr>
        <w:t>元</w:t>
      </w:r>
    </w:p>
    <w:p w14:paraId="359161F4"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=125,000</w:t>
      </w:r>
      <w:r>
        <w:rPr>
          <w:rFonts w:hint="eastAsia"/>
          <w:bCs/>
          <w:sz w:val="24"/>
        </w:rPr>
        <w:t>×</w:t>
      </w:r>
      <w:r>
        <w:rPr>
          <w:rFonts w:hint="eastAsia"/>
          <w:bCs/>
          <w:sz w:val="24"/>
        </w:rPr>
        <w:t>1.5%/</w:t>
      </w:r>
      <w:r>
        <w:rPr>
          <w:rFonts w:hint="eastAsia"/>
          <w:bCs/>
          <w:sz w:val="24"/>
        </w:rPr>
        <w:t>（</w:t>
      </w:r>
      <w:r>
        <w:rPr>
          <w:rFonts w:hint="eastAsia"/>
          <w:bCs/>
          <w:sz w:val="24"/>
        </w:rPr>
        <w:t>1+1.5%</w:t>
      </w:r>
      <w:r>
        <w:rPr>
          <w:rFonts w:hint="eastAsia"/>
          <w:bCs/>
          <w:sz w:val="24"/>
        </w:rPr>
        <w:t>）</w:t>
      </w:r>
      <w:r>
        <w:rPr>
          <w:rFonts w:hint="eastAsia"/>
          <w:bCs/>
          <w:sz w:val="24"/>
        </w:rPr>
        <w:t>=1,847.29</w:t>
      </w:r>
      <w:r>
        <w:rPr>
          <w:rFonts w:hint="eastAsia"/>
          <w:bCs/>
          <w:sz w:val="24"/>
        </w:rPr>
        <w:t>元</w:t>
      </w:r>
    </w:p>
    <w:p w14:paraId="25679280" w14:textId="77777777" w:rsidR="00B17066" w:rsidRDefault="00F2647A">
      <w:pPr>
        <w:spacing w:after="0" w:line="360" w:lineRule="auto"/>
        <w:ind w:firstLineChars="200" w:firstLine="480"/>
        <w:rPr>
          <w:bCs/>
          <w:sz w:val="24"/>
        </w:rPr>
      </w:pPr>
      <w:r>
        <w:rPr>
          <w:rFonts w:hint="eastAsia"/>
          <w:bCs/>
          <w:sz w:val="24"/>
        </w:rPr>
        <w:lastRenderedPageBreak/>
        <w:t>转入基金确认份额</w:t>
      </w:r>
      <w:r>
        <w:rPr>
          <w:rFonts w:hint="eastAsia"/>
          <w:bCs/>
          <w:sz w:val="24"/>
        </w:rPr>
        <w:t>=</w:t>
      </w:r>
      <w:r>
        <w:rPr>
          <w:rFonts w:hint="eastAsia"/>
          <w:bCs/>
          <w:sz w:val="24"/>
        </w:rPr>
        <w:t>（</w:t>
      </w:r>
      <w:r>
        <w:rPr>
          <w:rFonts w:hint="eastAsia"/>
          <w:bCs/>
          <w:sz w:val="24"/>
        </w:rPr>
        <w:t>125,000-1,847.29</w:t>
      </w:r>
      <w:r>
        <w:rPr>
          <w:rFonts w:hint="eastAsia"/>
          <w:bCs/>
          <w:sz w:val="24"/>
        </w:rPr>
        <w:t>）</w:t>
      </w:r>
      <w:r>
        <w:rPr>
          <w:rFonts w:hint="eastAsia"/>
          <w:bCs/>
          <w:sz w:val="24"/>
        </w:rPr>
        <w:t>/2.2700=54,252.30</w:t>
      </w:r>
      <w:r>
        <w:rPr>
          <w:rFonts w:hint="eastAsia"/>
          <w:bCs/>
          <w:sz w:val="24"/>
        </w:rPr>
        <w:t>份</w:t>
      </w:r>
    </w:p>
    <w:p w14:paraId="116C0F92" w14:textId="77777777" w:rsidR="00B17066" w:rsidRDefault="00F2647A">
      <w:pPr>
        <w:spacing w:after="0" w:line="360" w:lineRule="auto"/>
        <w:ind w:firstLineChars="200" w:firstLine="480"/>
        <w:rPr>
          <w:bCs/>
          <w:sz w:val="24"/>
        </w:rPr>
      </w:pPr>
      <w:r>
        <w:rPr>
          <w:rFonts w:hint="eastAsia"/>
          <w:bCs/>
          <w:sz w:val="24"/>
        </w:rPr>
        <w:t>例四：某投资者持有交银货币</w:t>
      </w:r>
      <w:r>
        <w:rPr>
          <w:rFonts w:hint="eastAsia"/>
          <w:bCs/>
          <w:sz w:val="24"/>
        </w:rPr>
        <w:t>A</w:t>
      </w:r>
      <w:r>
        <w:rPr>
          <w:rFonts w:hint="eastAsia"/>
          <w:bCs/>
          <w:sz w:val="24"/>
        </w:rPr>
        <w:t>级基金份额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份基金份额未结转的待支付收益为</w:t>
      </w:r>
      <w:r>
        <w:rPr>
          <w:rFonts w:hint="eastAsia"/>
          <w:bCs/>
          <w:sz w:val="24"/>
        </w:rPr>
        <w:t>61.52</w:t>
      </w:r>
      <w:r>
        <w:rPr>
          <w:rFonts w:hint="eastAsia"/>
          <w:bCs/>
          <w:sz w:val="24"/>
        </w:rPr>
        <w:t>元，转换申请当日交银增利</w:t>
      </w:r>
      <w:r>
        <w:rPr>
          <w:rFonts w:hint="eastAsia"/>
          <w:bCs/>
          <w:sz w:val="24"/>
        </w:rPr>
        <w:t>A/B</w:t>
      </w:r>
      <w:r>
        <w:rPr>
          <w:rFonts w:hint="eastAsia"/>
          <w:bCs/>
          <w:sz w:val="24"/>
        </w:rPr>
        <w:t>类基金份额净值为</w:t>
      </w:r>
      <w:r>
        <w:rPr>
          <w:rFonts w:hint="eastAsia"/>
          <w:bCs/>
          <w:sz w:val="24"/>
        </w:rPr>
        <w:t>1.2700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份交银货币</w:t>
      </w:r>
      <w:r>
        <w:rPr>
          <w:rFonts w:hint="eastAsia"/>
          <w:bCs/>
          <w:sz w:val="24"/>
        </w:rPr>
        <w:t>A</w:t>
      </w:r>
      <w:r>
        <w:rPr>
          <w:rFonts w:hint="eastAsia"/>
          <w:bCs/>
          <w:sz w:val="24"/>
        </w:rPr>
        <w:t>级基金份额转换为交银增利</w:t>
      </w:r>
      <w:r>
        <w:rPr>
          <w:rFonts w:hint="eastAsia"/>
          <w:bCs/>
          <w:sz w:val="24"/>
        </w:rPr>
        <w:t>A</w:t>
      </w:r>
      <w:r>
        <w:rPr>
          <w:rFonts w:hint="eastAsia"/>
          <w:bCs/>
          <w:sz w:val="24"/>
        </w:rPr>
        <w:t>类基金份额（非网上交易），则转入确认的交银增利</w:t>
      </w:r>
      <w:r>
        <w:rPr>
          <w:rFonts w:hint="eastAsia"/>
          <w:bCs/>
          <w:sz w:val="24"/>
        </w:rPr>
        <w:t>A</w:t>
      </w:r>
      <w:r>
        <w:rPr>
          <w:rFonts w:hint="eastAsia"/>
          <w:bCs/>
          <w:sz w:val="24"/>
        </w:rPr>
        <w:t>类基金份额为：</w:t>
      </w:r>
    </w:p>
    <w:p w14:paraId="799E0A0F"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14:paraId="3EF4E03A"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534AF7CC"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=100,000-0=100,000</w:t>
      </w:r>
      <w:r>
        <w:rPr>
          <w:rFonts w:hint="eastAsia"/>
          <w:bCs/>
          <w:sz w:val="24"/>
        </w:rPr>
        <w:t>元</w:t>
      </w:r>
    </w:p>
    <w:p w14:paraId="7E112812"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=100,000</w:t>
      </w:r>
      <w:r>
        <w:rPr>
          <w:rFonts w:hint="eastAsia"/>
          <w:bCs/>
          <w:sz w:val="24"/>
        </w:rPr>
        <w:t>×</w:t>
      </w:r>
      <w:r>
        <w:rPr>
          <w:rFonts w:hint="eastAsia"/>
          <w:bCs/>
          <w:sz w:val="24"/>
        </w:rPr>
        <w:t>0.8%/</w:t>
      </w:r>
      <w:r>
        <w:rPr>
          <w:rFonts w:hint="eastAsia"/>
          <w:bCs/>
          <w:sz w:val="24"/>
        </w:rPr>
        <w:t>（</w:t>
      </w:r>
      <w:r>
        <w:rPr>
          <w:rFonts w:hint="eastAsia"/>
          <w:bCs/>
          <w:sz w:val="24"/>
        </w:rPr>
        <w:t>1+0.8%</w:t>
      </w:r>
      <w:r>
        <w:rPr>
          <w:rFonts w:hint="eastAsia"/>
          <w:bCs/>
          <w:sz w:val="24"/>
        </w:rPr>
        <w:t>）</w:t>
      </w:r>
      <w:r>
        <w:rPr>
          <w:rFonts w:hint="eastAsia"/>
          <w:bCs/>
          <w:sz w:val="24"/>
        </w:rPr>
        <w:t>=793.65</w:t>
      </w:r>
      <w:r>
        <w:rPr>
          <w:rFonts w:hint="eastAsia"/>
          <w:bCs/>
          <w:sz w:val="24"/>
        </w:rPr>
        <w:t>元</w:t>
      </w:r>
    </w:p>
    <w:p w14:paraId="733B2802"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100,000-793.65+61.52</w:t>
      </w:r>
      <w:r>
        <w:rPr>
          <w:rFonts w:hint="eastAsia"/>
          <w:bCs/>
          <w:sz w:val="24"/>
        </w:rPr>
        <w:t>）</w:t>
      </w:r>
      <w:r>
        <w:rPr>
          <w:rFonts w:hint="eastAsia"/>
          <w:bCs/>
          <w:sz w:val="24"/>
        </w:rPr>
        <w:t>/1.2700=78,163.68</w:t>
      </w:r>
      <w:r>
        <w:rPr>
          <w:rFonts w:hint="eastAsia"/>
          <w:bCs/>
          <w:sz w:val="24"/>
        </w:rPr>
        <w:t>份</w:t>
      </w:r>
    </w:p>
    <w:p w14:paraId="3F7ABD1A" w14:textId="77777777" w:rsidR="00B17066" w:rsidRDefault="00F2647A">
      <w:pPr>
        <w:spacing w:after="0" w:line="360" w:lineRule="auto"/>
        <w:ind w:firstLineChars="200" w:firstLine="480"/>
        <w:rPr>
          <w:bCs/>
          <w:sz w:val="24"/>
        </w:rPr>
      </w:pPr>
      <w:r>
        <w:rPr>
          <w:rFonts w:hint="eastAsia"/>
          <w:bCs/>
          <w:sz w:val="24"/>
        </w:rPr>
        <w:t>2</w:t>
      </w:r>
      <w:r>
        <w:rPr>
          <w:rFonts w:hint="eastAsia"/>
          <w:bCs/>
          <w:sz w:val="24"/>
        </w:rPr>
        <w:t>、后端收费模式下基金转换份额的计算公式及举例</w:t>
      </w:r>
    </w:p>
    <w:p w14:paraId="62B56955"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14:paraId="6496C861"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14:paraId="07921DAA"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14:paraId="0B88AFDE"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p>
    <w:p w14:paraId="15CF9877"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14:paraId="5818C547" w14:textId="77777777" w:rsidR="00B17066" w:rsidRDefault="00F2647A">
      <w:pPr>
        <w:spacing w:after="0" w:line="360" w:lineRule="auto"/>
        <w:ind w:firstLineChars="200" w:firstLine="480"/>
        <w:rPr>
          <w:bCs/>
          <w:sz w:val="24"/>
        </w:rPr>
      </w:pPr>
      <w:r>
        <w:rPr>
          <w:rFonts w:hint="eastAsia"/>
          <w:bCs/>
          <w:sz w:val="24"/>
        </w:rPr>
        <w:t>其中：</w:t>
      </w:r>
    </w:p>
    <w:p w14:paraId="49550989" w14:textId="77777777" w:rsidR="00B17066" w:rsidRDefault="00F2647A">
      <w:pPr>
        <w:spacing w:after="0" w:line="360" w:lineRule="auto"/>
        <w:ind w:firstLineChars="200" w:firstLine="480"/>
        <w:rPr>
          <w:bCs/>
          <w:sz w:val="24"/>
        </w:rPr>
      </w:pPr>
      <w:r>
        <w:rPr>
          <w:rFonts w:hint="eastAsia"/>
          <w:bCs/>
          <w:sz w:val="24"/>
        </w:rPr>
        <w:t>A</w:t>
      </w:r>
      <w:r>
        <w:rPr>
          <w:rFonts w:hint="eastAsia"/>
          <w:bCs/>
          <w:sz w:val="24"/>
        </w:rPr>
        <w:t>为货币市场基金转出的基金份额按比例结转的账户当前累计待支付收益（仅限转出基金为货币市场基金的情形，否则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14:paraId="5E5BB751" w14:textId="77777777" w:rsidR="00B17066" w:rsidRDefault="00F2647A">
      <w:pPr>
        <w:spacing w:after="0" w:line="360" w:lineRule="auto"/>
        <w:ind w:firstLineChars="200" w:firstLine="480"/>
        <w:rPr>
          <w:bCs/>
          <w:sz w:val="24"/>
        </w:rPr>
      </w:pPr>
      <w:r>
        <w:rPr>
          <w:rFonts w:hint="eastAsia"/>
          <w:bCs/>
          <w:sz w:val="24"/>
        </w:rPr>
        <w:t>转入基金确认份额的计算精确到小数点后两位，小数点后两位以后的部分四舍五入，误差部分归基金财产。</w:t>
      </w:r>
    </w:p>
    <w:p w14:paraId="7F948380" w14:textId="77777777" w:rsidR="00B17066" w:rsidRDefault="00F2647A">
      <w:pPr>
        <w:spacing w:after="0" w:line="360" w:lineRule="auto"/>
        <w:ind w:firstLineChars="200" w:firstLine="480"/>
        <w:rPr>
          <w:bCs/>
          <w:sz w:val="24"/>
        </w:rPr>
      </w:pPr>
      <w:r>
        <w:rPr>
          <w:rFonts w:hint="eastAsia"/>
          <w:bCs/>
          <w:sz w:val="24"/>
        </w:rPr>
        <w:t>例五：某投资者持有交银主题后端收费模式的基金份额</w:t>
      </w:r>
      <w:r>
        <w:rPr>
          <w:rFonts w:hint="eastAsia"/>
          <w:bCs/>
          <w:sz w:val="24"/>
        </w:rPr>
        <w:t>100,000</w:t>
      </w:r>
      <w:r>
        <w:rPr>
          <w:rFonts w:hint="eastAsia"/>
          <w:bCs/>
          <w:sz w:val="24"/>
        </w:rPr>
        <w:t>份，持有期一年半，转换申请当日交银主题的基金份额净值为</w:t>
      </w:r>
      <w:r>
        <w:rPr>
          <w:rFonts w:hint="eastAsia"/>
          <w:bCs/>
          <w:sz w:val="24"/>
        </w:rPr>
        <w:t>1.2500</w:t>
      </w:r>
      <w:r>
        <w:rPr>
          <w:rFonts w:hint="eastAsia"/>
          <w:bCs/>
          <w:sz w:val="24"/>
        </w:rPr>
        <w:t>元，交银稳健的基金份额净值为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份交银主题后端基金份额转换为交银稳健后端基金份额，则转入交银稳健确认的基金份额为：</w:t>
      </w:r>
    </w:p>
    <w:p w14:paraId="7F85C6F9"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14:paraId="4A2F39DD" w14:textId="77777777" w:rsidR="00B17066" w:rsidRDefault="00F2647A">
      <w:pPr>
        <w:spacing w:after="0" w:line="360" w:lineRule="auto"/>
        <w:ind w:firstLineChars="200" w:firstLine="480"/>
        <w:rPr>
          <w:bCs/>
          <w:sz w:val="24"/>
        </w:rPr>
      </w:pPr>
      <w:r>
        <w:rPr>
          <w:rFonts w:hint="eastAsia"/>
          <w:bCs/>
          <w:sz w:val="24"/>
        </w:rPr>
        <w:lastRenderedPageBreak/>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14:paraId="10CBB36C"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14:paraId="71AEEB6E"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=124,750</w:t>
      </w:r>
      <w:r>
        <w:rPr>
          <w:rFonts w:hint="eastAsia"/>
          <w:bCs/>
          <w:sz w:val="24"/>
        </w:rPr>
        <w:t>×</w:t>
      </w:r>
      <w:r>
        <w:rPr>
          <w:rFonts w:hint="eastAsia"/>
          <w:bCs/>
          <w:sz w:val="24"/>
        </w:rPr>
        <w:t>0=0</w:t>
      </w:r>
      <w:r>
        <w:rPr>
          <w:rFonts w:hint="eastAsia"/>
          <w:bCs/>
          <w:sz w:val="24"/>
        </w:rPr>
        <w:t>元</w:t>
      </w:r>
    </w:p>
    <w:p w14:paraId="5E8AD9D0"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124,750-0</w:t>
      </w:r>
      <w:r>
        <w:rPr>
          <w:rFonts w:hint="eastAsia"/>
          <w:bCs/>
          <w:sz w:val="24"/>
        </w:rPr>
        <w:t>）</w:t>
      </w:r>
      <w:r>
        <w:rPr>
          <w:rFonts w:hint="eastAsia"/>
          <w:bCs/>
          <w:sz w:val="24"/>
        </w:rPr>
        <w:t>/2.2700=54,955.95</w:t>
      </w:r>
      <w:r>
        <w:rPr>
          <w:rFonts w:hint="eastAsia"/>
          <w:bCs/>
          <w:sz w:val="24"/>
        </w:rPr>
        <w:t>份</w:t>
      </w:r>
    </w:p>
    <w:p w14:paraId="0FD2EE56" w14:textId="77777777" w:rsidR="00B17066" w:rsidRDefault="00F2647A">
      <w:pPr>
        <w:spacing w:after="0" w:line="360" w:lineRule="auto"/>
        <w:ind w:firstLineChars="200" w:firstLine="480"/>
        <w:rPr>
          <w:bCs/>
          <w:sz w:val="24"/>
        </w:rPr>
      </w:pPr>
      <w:r>
        <w:rPr>
          <w:rFonts w:hint="eastAsia"/>
          <w:bCs/>
          <w:sz w:val="24"/>
        </w:rPr>
        <w:t>例六：某投资者持有交银先锋后端收费模式的基金份额</w:t>
      </w:r>
      <w:r>
        <w:rPr>
          <w:rFonts w:hint="eastAsia"/>
          <w:bCs/>
          <w:sz w:val="24"/>
        </w:rPr>
        <w:t>100,000</w:t>
      </w:r>
      <w:r>
        <w:rPr>
          <w:rFonts w:hint="eastAsia"/>
          <w:bCs/>
          <w:sz w:val="24"/>
        </w:rPr>
        <w:t>份，持有期一年半，转换申请当日交银先锋的基金份额净值为</w:t>
      </w:r>
      <w:r>
        <w:rPr>
          <w:rFonts w:hint="eastAsia"/>
          <w:bCs/>
          <w:sz w:val="24"/>
        </w:rPr>
        <w:t>1.2500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份交银先锋后端基金份额转换为交银货币，则转入交银货币的基金份额为：</w:t>
      </w:r>
    </w:p>
    <w:p w14:paraId="2A0E10B1"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14:paraId="78A319A8"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14:paraId="241C4D8D"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14:paraId="6CD7D617"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=124,750</w:t>
      </w:r>
      <w:r>
        <w:rPr>
          <w:rFonts w:hint="eastAsia"/>
          <w:bCs/>
          <w:sz w:val="24"/>
        </w:rPr>
        <w:t>×</w:t>
      </w:r>
      <w:r>
        <w:rPr>
          <w:rFonts w:hint="eastAsia"/>
          <w:bCs/>
          <w:sz w:val="24"/>
        </w:rPr>
        <w:t>1.2%=1497</w:t>
      </w:r>
      <w:r>
        <w:rPr>
          <w:rFonts w:hint="eastAsia"/>
          <w:bCs/>
          <w:sz w:val="24"/>
        </w:rPr>
        <w:t>元</w:t>
      </w:r>
    </w:p>
    <w:p w14:paraId="2F3D0F37"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124,750-1497</w:t>
      </w:r>
      <w:r>
        <w:rPr>
          <w:rFonts w:hint="eastAsia"/>
          <w:bCs/>
          <w:sz w:val="24"/>
        </w:rPr>
        <w:t>）</w:t>
      </w:r>
      <w:r>
        <w:rPr>
          <w:rFonts w:hint="eastAsia"/>
          <w:bCs/>
          <w:sz w:val="24"/>
        </w:rPr>
        <w:t>/1.00=123,253.00</w:t>
      </w:r>
      <w:r>
        <w:rPr>
          <w:rFonts w:hint="eastAsia"/>
          <w:bCs/>
          <w:sz w:val="24"/>
        </w:rPr>
        <w:t>份</w:t>
      </w:r>
    </w:p>
    <w:p w14:paraId="547D8952" w14:textId="77777777" w:rsidR="00B17066" w:rsidRDefault="00F2647A">
      <w:pPr>
        <w:spacing w:after="0" w:line="360" w:lineRule="auto"/>
        <w:ind w:firstLineChars="200" w:firstLine="480"/>
        <w:rPr>
          <w:bCs/>
          <w:sz w:val="24"/>
        </w:rPr>
      </w:pPr>
      <w:r>
        <w:rPr>
          <w:rFonts w:hint="eastAsia"/>
          <w:bCs/>
          <w:sz w:val="24"/>
        </w:rPr>
        <w:t>例七：某投资者持有交银蓝筹后端收费模式的基金份额</w:t>
      </w:r>
      <w:r>
        <w:rPr>
          <w:rFonts w:hint="eastAsia"/>
          <w:bCs/>
          <w:sz w:val="24"/>
        </w:rPr>
        <w:t>100,000</w:t>
      </w:r>
      <w:r>
        <w:rPr>
          <w:rFonts w:hint="eastAsia"/>
          <w:bCs/>
          <w:sz w:val="24"/>
        </w:rPr>
        <w:t>份，持有期三年半，转换申请当日交银蓝筹的基金份额净值为</w:t>
      </w:r>
      <w:r>
        <w:rPr>
          <w:rFonts w:hint="eastAsia"/>
          <w:bCs/>
          <w:sz w:val="24"/>
        </w:rPr>
        <w:t>0.8500</w:t>
      </w:r>
      <w:r>
        <w:rPr>
          <w:rFonts w:hint="eastAsia"/>
          <w:bCs/>
          <w:sz w:val="24"/>
        </w:rPr>
        <w:t>元，交银增利</w:t>
      </w:r>
      <w:r>
        <w:rPr>
          <w:rFonts w:hint="eastAsia"/>
          <w:bCs/>
          <w:sz w:val="24"/>
        </w:rPr>
        <w:t>B</w:t>
      </w:r>
      <w:r>
        <w:rPr>
          <w:rFonts w:hint="eastAsia"/>
          <w:bCs/>
          <w:sz w:val="24"/>
        </w:rPr>
        <w:t>类基金份额的基金份额净值为</w:t>
      </w:r>
      <w:r>
        <w:rPr>
          <w:rFonts w:hint="eastAsia"/>
          <w:bCs/>
          <w:sz w:val="24"/>
        </w:rPr>
        <w:t>1.0500</w:t>
      </w:r>
      <w:r>
        <w:rPr>
          <w:rFonts w:hint="eastAsia"/>
          <w:bCs/>
          <w:sz w:val="24"/>
        </w:rPr>
        <w:t>。若该投资者将</w:t>
      </w:r>
      <w:r>
        <w:rPr>
          <w:rFonts w:hint="eastAsia"/>
          <w:bCs/>
          <w:sz w:val="24"/>
        </w:rPr>
        <w:t>100,000</w:t>
      </w:r>
      <w:r>
        <w:rPr>
          <w:rFonts w:hint="eastAsia"/>
          <w:bCs/>
          <w:sz w:val="24"/>
        </w:rPr>
        <w:t>份交银蓝筹后端基金份额转换为交银增利</w:t>
      </w:r>
      <w:r>
        <w:rPr>
          <w:rFonts w:hint="eastAsia"/>
          <w:bCs/>
          <w:sz w:val="24"/>
        </w:rPr>
        <w:t>B</w:t>
      </w:r>
      <w:r>
        <w:rPr>
          <w:rFonts w:hint="eastAsia"/>
          <w:bCs/>
          <w:sz w:val="24"/>
        </w:rPr>
        <w:t>类基金份额，则转入交银增利</w:t>
      </w:r>
      <w:r>
        <w:rPr>
          <w:rFonts w:hint="eastAsia"/>
          <w:bCs/>
          <w:sz w:val="24"/>
        </w:rPr>
        <w:t>B</w:t>
      </w:r>
      <w:r>
        <w:rPr>
          <w:rFonts w:hint="eastAsia"/>
          <w:bCs/>
          <w:sz w:val="24"/>
        </w:rPr>
        <w:t>类基金份额的基金份额为：</w:t>
      </w:r>
    </w:p>
    <w:p w14:paraId="6F09EE8B"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0.850=85,000</w:t>
      </w:r>
      <w:r>
        <w:rPr>
          <w:rFonts w:hint="eastAsia"/>
          <w:bCs/>
          <w:sz w:val="24"/>
        </w:rPr>
        <w:t>元</w:t>
      </w:r>
    </w:p>
    <w:p w14:paraId="6B114FF1"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=85,000</w:t>
      </w:r>
      <w:r>
        <w:rPr>
          <w:rFonts w:hint="eastAsia"/>
          <w:bCs/>
          <w:sz w:val="24"/>
        </w:rPr>
        <w:t>×</w:t>
      </w:r>
      <w:r>
        <w:rPr>
          <w:rFonts w:hint="eastAsia"/>
          <w:bCs/>
          <w:sz w:val="24"/>
        </w:rPr>
        <w:t>0=0</w:t>
      </w:r>
      <w:r>
        <w:rPr>
          <w:rFonts w:hint="eastAsia"/>
          <w:bCs/>
          <w:sz w:val="24"/>
        </w:rPr>
        <w:t>元</w:t>
      </w:r>
    </w:p>
    <w:p w14:paraId="1234BDB9" w14:textId="77777777" w:rsidR="00B17066" w:rsidRDefault="00F2647A">
      <w:pPr>
        <w:spacing w:after="0" w:line="360" w:lineRule="auto"/>
        <w:ind w:firstLineChars="200" w:firstLine="480"/>
        <w:rPr>
          <w:bCs/>
          <w:sz w:val="24"/>
        </w:rPr>
      </w:pPr>
      <w:r>
        <w:rPr>
          <w:rFonts w:hint="eastAsia"/>
          <w:bCs/>
          <w:sz w:val="24"/>
        </w:rPr>
        <w:t>转入确认金额</w:t>
      </w:r>
      <w:r>
        <w:rPr>
          <w:rFonts w:hint="eastAsia"/>
          <w:bCs/>
          <w:sz w:val="24"/>
        </w:rPr>
        <w:t>=85,000-0=85,000</w:t>
      </w:r>
      <w:r>
        <w:rPr>
          <w:rFonts w:hint="eastAsia"/>
          <w:bCs/>
          <w:sz w:val="24"/>
        </w:rPr>
        <w:t>元</w:t>
      </w:r>
    </w:p>
    <w:p w14:paraId="0C5F2EB6"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=85,000</w:t>
      </w:r>
      <w:r>
        <w:rPr>
          <w:rFonts w:hint="eastAsia"/>
          <w:bCs/>
          <w:sz w:val="24"/>
        </w:rPr>
        <w:t>×</w:t>
      </w:r>
      <w:r>
        <w:rPr>
          <w:rFonts w:hint="eastAsia"/>
          <w:bCs/>
          <w:sz w:val="24"/>
        </w:rPr>
        <w:t>0.2%=170</w:t>
      </w:r>
      <w:r>
        <w:rPr>
          <w:rFonts w:hint="eastAsia"/>
          <w:bCs/>
          <w:sz w:val="24"/>
        </w:rPr>
        <w:t>元</w:t>
      </w:r>
    </w:p>
    <w:p w14:paraId="3A8FC10D" w14:textId="77777777" w:rsidR="00B17066" w:rsidRDefault="00F2647A">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85,000-170</w:t>
      </w:r>
      <w:r>
        <w:rPr>
          <w:rFonts w:hint="eastAsia"/>
          <w:bCs/>
          <w:sz w:val="24"/>
        </w:rPr>
        <w:t>）</w:t>
      </w:r>
      <w:r>
        <w:rPr>
          <w:rFonts w:hint="eastAsia"/>
          <w:bCs/>
          <w:sz w:val="24"/>
        </w:rPr>
        <w:t>/1.0500=80,790.48</w:t>
      </w:r>
      <w:r>
        <w:rPr>
          <w:rFonts w:hint="eastAsia"/>
          <w:bCs/>
          <w:sz w:val="24"/>
        </w:rPr>
        <w:t>份</w:t>
      </w:r>
    </w:p>
    <w:p w14:paraId="37EDEDC2" w14:textId="77777777" w:rsidR="00B17066" w:rsidRDefault="00F2647A">
      <w:pPr>
        <w:spacing w:after="0" w:line="360" w:lineRule="auto"/>
        <w:ind w:firstLineChars="200" w:firstLine="480"/>
        <w:rPr>
          <w:bCs/>
          <w:sz w:val="24"/>
        </w:rPr>
      </w:pPr>
      <w:r>
        <w:rPr>
          <w:rFonts w:hint="eastAsia"/>
          <w:bCs/>
          <w:sz w:val="24"/>
        </w:rPr>
        <w:t>例八：某投资者持有交银货币</w:t>
      </w:r>
      <w:r>
        <w:rPr>
          <w:rFonts w:hint="eastAsia"/>
          <w:bCs/>
          <w:sz w:val="24"/>
        </w:rPr>
        <w:t>A</w:t>
      </w:r>
      <w:r>
        <w:rPr>
          <w:rFonts w:hint="eastAsia"/>
          <w:bCs/>
          <w:sz w:val="24"/>
        </w:rPr>
        <w:t>级基金份额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份基金份额未结转的待支付收益为</w:t>
      </w:r>
      <w:r>
        <w:rPr>
          <w:rFonts w:hint="eastAsia"/>
          <w:bCs/>
          <w:sz w:val="24"/>
        </w:rPr>
        <w:t>61.52</w:t>
      </w:r>
      <w:r>
        <w:rPr>
          <w:rFonts w:hint="eastAsia"/>
          <w:bCs/>
          <w:sz w:val="24"/>
        </w:rPr>
        <w:t>元，转换申请当日交银增利</w:t>
      </w:r>
      <w:r>
        <w:rPr>
          <w:rFonts w:hint="eastAsia"/>
          <w:bCs/>
          <w:sz w:val="24"/>
        </w:rPr>
        <w:t>B</w:t>
      </w:r>
      <w:r>
        <w:rPr>
          <w:rFonts w:hint="eastAsia"/>
          <w:bCs/>
          <w:sz w:val="24"/>
        </w:rPr>
        <w:t>类基金份额净值为</w:t>
      </w:r>
      <w:r>
        <w:rPr>
          <w:rFonts w:hint="eastAsia"/>
          <w:bCs/>
          <w:sz w:val="24"/>
        </w:rPr>
        <w:t>1.2700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份交银货币</w:t>
      </w:r>
      <w:r>
        <w:rPr>
          <w:rFonts w:hint="eastAsia"/>
          <w:bCs/>
          <w:sz w:val="24"/>
        </w:rPr>
        <w:t>A</w:t>
      </w:r>
      <w:r>
        <w:rPr>
          <w:rFonts w:hint="eastAsia"/>
          <w:bCs/>
          <w:sz w:val="24"/>
        </w:rPr>
        <w:t>级基金份额转换为交银增利</w:t>
      </w:r>
      <w:r>
        <w:rPr>
          <w:rFonts w:hint="eastAsia"/>
          <w:bCs/>
          <w:sz w:val="24"/>
        </w:rPr>
        <w:t>B</w:t>
      </w:r>
      <w:r>
        <w:rPr>
          <w:rFonts w:hint="eastAsia"/>
          <w:bCs/>
          <w:sz w:val="24"/>
        </w:rPr>
        <w:t>类基金份额，则转入确认的交银增利</w:t>
      </w:r>
      <w:r>
        <w:rPr>
          <w:rFonts w:hint="eastAsia"/>
          <w:bCs/>
          <w:sz w:val="24"/>
        </w:rPr>
        <w:t>B</w:t>
      </w:r>
      <w:r>
        <w:rPr>
          <w:rFonts w:hint="eastAsia"/>
          <w:bCs/>
          <w:sz w:val="24"/>
        </w:rPr>
        <w:t>类基金份额为：</w:t>
      </w:r>
    </w:p>
    <w:p w14:paraId="3DC703BE" w14:textId="77777777" w:rsidR="00B17066" w:rsidRDefault="00F2647A">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14:paraId="16E768D1" w14:textId="77777777" w:rsidR="00B17066" w:rsidRDefault="00F2647A">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46ACD6C4" w14:textId="77777777" w:rsidR="00B17066" w:rsidRDefault="00F2647A">
      <w:pPr>
        <w:spacing w:after="0" w:line="360" w:lineRule="auto"/>
        <w:ind w:firstLineChars="200" w:firstLine="480"/>
        <w:rPr>
          <w:bCs/>
          <w:sz w:val="24"/>
        </w:rPr>
      </w:pPr>
      <w:r>
        <w:rPr>
          <w:rFonts w:hint="eastAsia"/>
          <w:bCs/>
          <w:sz w:val="24"/>
        </w:rPr>
        <w:lastRenderedPageBreak/>
        <w:t>转入确认金额</w:t>
      </w:r>
      <w:r>
        <w:rPr>
          <w:rFonts w:hint="eastAsia"/>
          <w:bCs/>
          <w:sz w:val="24"/>
        </w:rPr>
        <w:t>=100,000-0=100,000</w:t>
      </w:r>
      <w:r>
        <w:rPr>
          <w:rFonts w:hint="eastAsia"/>
          <w:bCs/>
          <w:sz w:val="24"/>
        </w:rPr>
        <w:t>元</w:t>
      </w:r>
    </w:p>
    <w:p w14:paraId="6FB809EC" w14:textId="77777777" w:rsidR="00B17066" w:rsidRDefault="00F2647A">
      <w:pPr>
        <w:spacing w:after="0" w:line="360" w:lineRule="auto"/>
        <w:ind w:firstLineChars="200" w:firstLine="480"/>
        <w:rPr>
          <w:bCs/>
          <w:sz w:val="24"/>
        </w:rPr>
      </w:pPr>
      <w:r>
        <w:rPr>
          <w:rFonts w:hint="eastAsia"/>
          <w:bCs/>
          <w:sz w:val="24"/>
        </w:rPr>
        <w:t>转出与转入基金的申购补差费</w:t>
      </w:r>
      <w:r>
        <w:rPr>
          <w:rFonts w:hint="eastAsia"/>
          <w:bCs/>
          <w:sz w:val="24"/>
        </w:rPr>
        <w:t>=100,000</w:t>
      </w:r>
      <w:r>
        <w:rPr>
          <w:rFonts w:hint="eastAsia"/>
          <w:bCs/>
          <w:sz w:val="24"/>
        </w:rPr>
        <w:t>×</w:t>
      </w:r>
      <w:r>
        <w:rPr>
          <w:rFonts w:hint="eastAsia"/>
          <w:bCs/>
          <w:sz w:val="24"/>
        </w:rPr>
        <w:t>0=0</w:t>
      </w:r>
      <w:r>
        <w:rPr>
          <w:rFonts w:hint="eastAsia"/>
          <w:bCs/>
          <w:sz w:val="24"/>
        </w:rPr>
        <w:t>元</w:t>
      </w:r>
    </w:p>
    <w:p w14:paraId="02619215" w14:textId="77777777" w:rsidR="000E360D" w:rsidRPr="00636DEC" w:rsidRDefault="000E360D" w:rsidP="00636DEC">
      <w:pPr>
        <w:spacing w:after="0" w:line="360" w:lineRule="auto"/>
        <w:ind w:firstLineChars="200" w:firstLine="480"/>
        <w:rPr>
          <w:bCs/>
          <w:sz w:val="24"/>
        </w:rPr>
      </w:pPr>
      <w:r w:rsidRPr="00636DEC">
        <w:rPr>
          <w:rFonts w:hint="eastAsia"/>
          <w:bCs/>
          <w:sz w:val="24"/>
        </w:rPr>
        <w:t>转入基金确认份额</w:t>
      </w:r>
      <w:r w:rsidRPr="00636DEC">
        <w:rPr>
          <w:rFonts w:hint="eastAsia"/>
          <w:bCs/>
          <w:sz w:val="24"/>
        </w:rPr>
        <w:t>=</w:t>
      </w:r>
      <w:r w:rsidRPr="00636DEC">
        <w:rPr>
          <w:rFonts w:hint="eastAsia"/>
          <w:bCs/>
          <w:sz w:val="24"/>
        </w:rPr>
        <w:t>（</w:t>
      </w:r>
      <w:r w:rsidRPr="00636DEC">
        <w:rPr>
          <w:rFonts w:hint="eastAsia"/>
          <w:bCs/>
          <w:sz w:val="24"/>
        </w:rPr>
        <w:t>100,000-0+61.52</w:t>
      </w:r>
      <w:r w:rsidRPr="00636DEC">
        <w:rPr>
          <w:rFonts w:hint="eastAsia"/>
          <w:bCs/>
          <w:sz w:val="24"/>
        </w:rPr>
        <w:t>）</w:t>
      </w:r>
      <w:r w:rsidRPr="00636DEC">
        <w:rPr>
          <w:rFonts w:hint="eastAsia"/>
          <w:bCs/>
          <w:sz w:val="24"/>
        </w:rPr>
        <w:t>/1.2700=78,788.60</w:t>
      </w:r>
      <w:r w:rsidRPr="00636DEC">
        <w:rPr>
          <w:rFonts w:hint="eastAsia"/>
          <w:bCs/>
          <w:sz w:val="24"/>
        </w:rPr>
        <w:t>份</w:t>
      </w:r>
    </w:p>
    <w:p w14:paraId="742DE01B"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（七）业务规则</w:t>
      </w:r>
    </w:p>
    <w:p w14:paraId="1EFB59A8" w14:textId="77777777" w:rsidR="00B17066" w:rsidRDefault="00F2647A">
      <w:pPr>
        <w:spacing w:after="0" w:line="360" w:lineRule="auto"/>
        <w:ind w:firstLineChars="200" w:firstLine="480"/>
        <w:rPr>
          <w:bCs/>
          <w:sz w:val="24"/>
        </w:rPr>
      </w:pPr>
      <w:r>
        <w:rPr>
          <w:rFonts w:hint="eastAsia"/>
          <w:bCs/>
          <w:sz w:val="24"/>
        </w:rPr>
        <w:t>1</w:t>
      </w:r>
      <w:r>
        <w:rPr>
          <w:rFonts w:hint="eastAsia"/>
          <w:bCs/>
          <w:sz w:val="24"/>
        </w:rPr>
        <w:t>、基金转换只能在同一销售机构进行。转换的两只基金必须都是该销售机构代理的同一基金管理人管理的、在同一注册登记机构处注册登记的基金。投资人办理基金转换业务时，转出方的基金必须处于可赎回状态，转入方的基金必须处于可申购状态。</w:t>
      </w:r>
    </w:p>
    <w:p w14:paraId="2BAB5787" w14:textId="77777777" w:rsidR="00B17066" w:rsidRDefault="00F2647A">
      <w:pPr>
        <w:spacing w:after="0" w:line="360" w:lineRule="auto"/>
        <w:ind w:firstLineChars="200" w:firstLine="480"/>
        <w:rPr>
          <w:bCs/>
          <w:sz w:val="24"/>
        </w:rPr>
      </w:pPr>
      <w:r>
        <w:rPr>
          <w:rFonts w:hint="eastAsia"/>
          <w:bCs/>
          <w:sz w:val="24"/>
        </w:rPr>
        <w:t>2</w:t>
      </w:r>
      <w:r>
        <w:rPr>
          <w:rFonts w:hint="eastAsia"/>
          <w:bCs/>
          <w:sz w:val="24"/>
        </w:rPr>
        <w:t>、投资人只能在相同收费模式下进行基金转换。前端收费模式的开放式基金只能转换到前端收费模式的其他基金，后端收费模式的基金只能转换到后端收费模式的其他基金。货币市场基金、债券基金</w:t>
      </w:r>
      <w:r>
        <w:rPr>
          <w:rFonts w:hint="eastAsia"/>
          <w:bCs/>
          <w:sz w:val="24"/>
        </w:rPr>
        <w:t>C</w:t>
      </w:r>
      <w:r>
        <w:rPr>
          <w:rFonts w:hint="eastAsia"/>
          <w:bCs/>
          <w:sz w:val="24"/>
        </w:rPr>
        <w:t>类基金份额与其他基金之间的转换不受上述收费模式的限制。</w:t>
      </w:r>
    </w:p>
    <w:p w14:paraId="6749932F" w14:textId="77777777" w:rsidR="00B17066" w:rsidRDefault="00F2647A">
      <w:pPr>
        <w:spacing w:after="0" w:line="360" w:lineRule="auto"/>
        <w:ind w:firstLineChars="200" w:firstLine="480"/>
        <w:rPr>
          <w:bCs/>
          <w:sz w:val="24"/>
        </w:rPr>
      </w:pPr>
      <w:r>
        <w:rPr>
          <w:rFonts w:hint="eastAsia"/>
          <w:bCs/>
          <w:sz w:val="24"/>
        </w:rPr>
        <w:t>3</w:t>
      </w:r>
      <w:r>
        <w:rPr>
          <w:rFonts w:hint="eastAsia"/>
          <w:bCs/>
          <w:sz w:val="24"/>
        </w:rPr>
        <w:t>、基金转换采取未知价法，即基金的转换价格以申请受理当日各转出、转入基金的基金份额净值为基础进行计算。（货币市场基金的基金份额净值为固定价</w:t>
      </w:r>
      <w:r>
        <w:rPr>
          <w:rFonts w:hint="eastAsia"/>
          <w:bCs/>
          <w:sz w:val="24"/>
        </w:rPr>
        <w:t>1.00</w:t>
      </w:r>
      <w:r>
        <w:rPr>
          <w:rFonts w:hint="eastAsia"/>
          <w:bCs/>
          <w:sz w:val="24"/>
        </w:rPr>
        <w:t>元）。</w:t>
      </w:r>
    </w:p>
    <w:p w14:paraId="0CA0544F" w14:textId="77777777" w:rsidR="00B17066" w:rsidRDefault="00F2647A">
      <w:pPr>
        <w:spacing w:after="0" w:line="360" w:lineRule="auto"/>
        <w:ind w:firstLineChars="200" w:firstLine="480"/>
        <w:rPr>
          <w:bCs/>
          <w:sz w:val="24"/>
        </w:rPr>
      </w:pPr>
      <w:r>
        <w:rPr>
          <w:rFonts w:hint="eastAsia"/>
          <w:bCs/>
          <w:sz w:val="24"/>
        </w:rPr>
        <w:t>4</w:t>
      </w:r>
      <w:r>
        <w:rPr>
          <w:rFonts w:hint="eastAsia"/>
          <w:bCs/>
          <w:sz w:val="24"/>
        </w:rPr>
        <w:t>、投资人申请转出其账户内货币市场基金的基金份额时，注册登记机构将自动结转该转出份额对应的待支付收益，该收益将一并计入转出金额并折算为转入基金的基金份额，但收益部分不收取转换费用。</w:t>
      </w:r>
    </w:p>
    <w:p w14:paraId="7DCF1331" w14:textId="77777777" w:rsidR="00B17066" w:rsidRDefault="00F2647A">
      <w:pPr>
        <w:spacing w:after="0" w:line="360" w:lineRule="auto"/>
        <w:ind w:firstLineChars="200" w:firstLine="480"/>
        <w:rPr>
          <w:bCs/>
          <w:sz w:val="24"/>
        </w:rPr>
      </w:pPr>
      <w:r>
        <w:rPr>
          <w:rFonts w:hint="eastAsia"/>
          <w:bCs/>
          <w:sz w:val="24"/>
        </w:rPr>
        <w:t>5</w:t>
      </w:r>
      <w:r>
        <w:rPr>
          <w:rFonts w:hint="eastAsia"/>
          <w:bCs/>
          <w:sz w:val="24"/>
        </w:rPr>
        <w:t>、转换后，转入基金份额的持有时间将重新计算，即转入基金份额的持有期将自转入基金份额被确认日起重新开始计算。</w:t>
      </w:r>
    </w:p>
    <w:p w14:paraId="0C203D5C" w14:textId="77777777" w:rsidR="000E360D" w:rsidRPr="00636DEC" w:rsidRDefault="000E360D" w:rsidP="00636DEC">
      <w:pPr>
        <w:spacing w:after="0" w:line="360" w:lineRule="auto"/>
        <w:ind w:firstLineChars="200" w:firstLine="480"/>
        <w:rPr>
          <w:bCs/>
          <w:sz w:val="24"/>
        </w:rPr>
      </w:pPr>
      <w:r w:rsidRPr="00636DEC">
        <w:rPr>
          <w:rFonts w:hint="eastAsia"/>
          <w:bCs/>
          <w:sz w:val="24"/>
        </w:rPr>
        <w:t>6</w:t>
      </w:r>
      <w:r w:rsidRPr="00636DEC">
        <w:rPr>
          <w:rFonts w:hint="eastAsia"/>
          <w:bCs/>
          <w:sz w:val="24"/>
        </w:rPr>
        <w:t>、根据旗下保本基金基金合同的约定，基金份额持有人在保本周期内申购或转换入的基金份额，以及在基金保本周期到期日前（不包括该日）赎回或转换出的基金份额不适用保本条款，其赎回或转换价格以赎回或转换申请日的基金份额净值为基准进行计算。</w:t>
      </w:r>
    </w:p>
    <w:p w14:paraId="4BDE9DF4"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（八）暂停基金转换</w:t>
      </w:r>
    </w:p>
    <w:p w14:paraId="365E87F0" w14:textId="77777777" w:rsidR="00B17066" w:rsidRDefault="00F2647A">
      <w:pPr>
        <w:spacing w:after="0" w:line="360" w:lineRule="auto"/>
        <w:ind w:firstLineChars="200" w:firstLine="480"/>
        <w:rPr>
          <w:bCs/>
          <w:sz w:val="24"/>
        </w:rPr>
      </w:pPr>
      <w:r>
        <w:rPr>
          <w:rFonts w:hint="eastAsia"/>
          <w:bCs/>
          <w:sz w:val="24"/>
        </w:rPr>
        <w:t>基金转换视同为转出基金的赎回和转入基金的申购，因此有关转出基金和转入基金关于暂停或拒绝申购、暂停赎回的情形和公告的有关规定一般也适用于暂停基金转换，具体暂停或恢复基金转换的相关业务请详见届时本基金管理人发布的相关公告。</w:t>
      </w:r>
    </w:p>
    <w:p w14:paraId="6391C40C" w14:textId="77777777" w:rsidR="000E360D" w:rsidRPr="00636DEC" w:rsidRDefault="000E360D" w:rsidP="00636DEC">
      <w:pPr>
        <w:spacing w:after="0" w:line="360" w:lineRule="auto"/>
        <w:ind w:firstLineChars="200" w:firstLine="480"/>
        <w:rPr>
          <w:bCs/>
          <w:sz w:val="24"/>
        </w:rPr>
      </w:pPr>
      <w:r w:rsidRPr="00636DEC">
        <w:rPr>
          <w:rFonts w:hint="eastAsia"/>
          <w:bCs/>
          <w:sz w:val="24"/>
        </w:rPr>
        <w:lastRenderedPageBreak/>
        <w:t>本基金单个开放日，基金净赎回申请份额（该基金赎回申请总份额加上基金转换中转出申请总份额后扣除申购申请总份额及基金转换中转入申请总份额后的余额）超过上一日基金总份额的</w:t>
      </w:r>
      <w:r w:rsidRPr="00636DEC">
        <w:rPr>
          <w:rFonts w:hint="eastAsia"/>
          <w:bCs/>
          <w:sz w:val="24"/>
        </w:rPr>
        <w:t>10%</w:t>
      </w:r>
      <w:r w:rsidRPr="00636DEC">
        <w:rPr>
          <w:rFonts w:hint="eastAsia"/>
          <w:bCs/>
          <w:sz w:val="24"/>
        </w:rPr>
        <w:t>时，即认为发生了巨额赎回。发生巨额赎回时，基金转出与基金赎回具有相同的优先级，基金管理人可根据基金资产组合情况，决定全额转出或部分转出，并且对于基金转出和基金赎回，将采取相同的比例确认；但在转出申请得到部分确认的情况下，未确认部分的转出申请将自动予以撤销，不再视为下一开放日的基金转换申请。</w:t>
      </w:r>
    </w:p>
    <w:p w14:paraId="6A1AF399" w14:textId="77777777" w:rsidR="000E360D" w:rsidRDefault="000E360D" w:rsidP="000E360D">
      <w:pPr>
        <w:pStyle w:val="a9"/>
        <w:spacing w:line="360" w:lineRule="auto"/>
        <w:ind w:rightChars="-85" w:right="-178" w:firstLineChars="200" w:firstLine="480"/>
        <w:rPr>
          <w:rFonts w:ascii="宋体" w:hAnsi="宋体"/>
          <w:sz w:val="24"/>
        </w:rPr>
      </w:pPr>
    </w:p>
    <w:p w14:paraId="27001C5C" w14:textId="77777777" w:rsidR="000E360D" w:rsidRDefault="000E360D" w:rsidP="000E360D">
      <w:pPr>
        <w:pStyle w:val="a9"/>
        <w:spacing w:line="360" w:lineRule="auto"/>
        <w:ind w:rightChars="-85" w:right="-178" w:firstLineChars="200" w:firstLine="480"/>
        <w:rPr>
          <w:rFonts w:ascii="宋体" w:hAnsi="宋体"/>
          <w:sz w:val="24"/>
        </w:rPr>
      </w:pPr>
    </w:p>
    <w:p w14:paraId="4A4CBEDA" w14:textId="77777777" w:rsidR="000E360D" w:rsidRDefault="000E360D" w:rsidP="000E360D">
      <w:pPr>
        <w:pStyle w:val="a9"/>
        <w:spacing w:line="360" w:lineRule="auto"/>
        <w:ind w:rightChars="-85" w:right="-178" w:firstLineChars="200" w:firstLine="480"/>
        <w:rPr>
          <w:rFonts w:ascii="宋体" w:hAnsi="宋体"/>
          <w:sz w:val="24"/>
        </w:rPr>
      </w:pPr>
    </w:p>
    <w:p w14:paraId="7D428B55" w14:textId="77777777" w:rsidR="000E360D" w:rsidRDefault="000E360D" w:rsidP="0096540A">
      <w:pPr>
        <w:pStyle w:val="af"/>
        <w:rPr>
          <w:rFonts w:ascii="Times New Roman" w:eastAsia="黑体" w:hAnsi="Times New Roman" w:cs="Times New Roman"/>
          <w:kern w:val="0"/>
          <w:sz w:val="30"/>
          <w:szCs w:val="20"/>
        </w:rPr>
      </w:pPr>
      <w:r>
        <w:rPr>
          <w:rFonts w:ascii="黑体" w:eastAsia="黑体" w:hAnsi="宋体" w:cs="宋体"/>
          <w:b w:val="0"/>
          <w:kern w:val="0"/>
          <w:sz w:val="30"/>
          <w:szCs w:val="30"/>
        </w:rPr>
        <w:br w:type="page"/>
      </w:r>
      <w:bookmarkStart w:id="35" w:name="_Toc440974755"/>
      <w:r w:rsidRPr="0096540A">
        <w:rPr>
          <w:rFonts w:ascii="Times New Roman" w:eastAsia="黑体" w:hAnsi="Times New Roman" w:cs="Times New Roman" w:hint="eastAsia"/>
          <w:kern w:val="0"/>
          <w:sz w:val="30"/>
          <w:szCs w:val="20"/>
        </w:rPr>
        <w:lastRenderedPageBreak/>
        <w:t>十、基金的投资</w:t>
      </w:r>
      <w:bookmarkEnd w:id="35"/>
    </w:p>
    <w:p w14:paraId="7CE8296C" w14:textId="77777777" w:rsidR="00B17066" w:rsidRPr="00E55C3A" w:rsidRDefault="00F2647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（一）</w:t>
      </w:r>
      <w:r w:rsidRPr="00E55C3A">
        <w:rPr>
          <w:rFonts w:ascii="宋体" w:hAnsi="宋体"/>
          <w:b/>
          <w:sz w:val="24"/>
          <w:szCs w:val="21"/>
        </w:rPr>
        <w:t xml:space="preserve"> </w:t>
      </w:r>
      <w:r w:rsidRPr="00E55C3A">
        <w:rPr>
          <w:rFonts w:ascii="宋体" w:hAnsi="宋体" w:hint="eastAsia"/>
          <w:b/>
          <w:sz w:val="24"/>
          <w:szCs w:val="21"/>
        </w:rPr>
        <w:t>投资理念</w:t>
      </w:r>
    </w:p>
    <w:p w14:paraId="718A03A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在坚持一贯的价值投资理念基础上，通过专业化的研究分析，积极挖掘非完全有效市场及不断变化的市场环境中的投资机会，注重以人口变化趋势这一影响经济结构调整和增长方式的重要外生变量为视角，优选战略性优势行业和领先企业。该理念至少包含以下两方面的含义：</w:t>
      </w:r>
    </w:p>
    <w:p w14:paraId="56BAFB6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1、证券市场并非完全有效，通过专业研究可以获得信息优势，把握市场环境变化的契机，积极投资，可以获得较高的超额收益。</w:t>
      </w:r>
    </w:p>
    <w:p w14:paraId="5E4B813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2、人口具有超越诸多经济变量的外生性，其变化趋势会对一国中长期经济走势、结构调整和增长方式产生重大影响，从而进一步影响经济发展不同阶段特征下的行业投资机会。</w:t>
      </w:r>
    </w:p>
    <w:p w14:paraId="11AA3E22"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（二）投资目标</w:t>
      </w:r>
    </w:p>
    <w:p w14:paraId="4B1E559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本基金力图通过把握中国人口变化的重大趋势，精选受益其中的优势行业和个股，在控制风险并保持基金资产良好的流动性的前提下，力争实现基金资产的长期稳定增值。</w:t>
      </w:r>
    </w:p>
    <w:p w14:paraId="65C5BD38"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（三）投资范围</w:t>
      </w:r>
    </w:p>
    <w:p w14:paraId="6DF8FEDC"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本基金的投资范围为具有良好流动性的金融工具，包括国内依法发行上市的股票、债券、货币市场工具、权证、资产支持证券以及法律法规或中国证监会允许基金投资的其他金融工具。</w:t>
      </w:r>
    </w:p>
    <w:p w14:paraId="04561EE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如法律法规或监管机构以后允许本基金投资其他品种，基金管理人在履行适当程序后，可以将其纳入投资范围，并可依据届时有效的法律法规适时合理地调整投资范围。</w:t>
      </w:r>
    </w:p>
    <w:p w14:paraId="76EB795F"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（四）投资对象</w:t>
      </w:r>
    </w:p>
    <w:p w14:paraId="429C375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基金的投资组合比例为：股票资产占基金资产的60%-95%；债券、货币市场工具、现金、权证、资产支持证券以及法律法规或中国证监会允许基金投资的其他证券品种占基金资产的5%-40%，其中基金持有的权证不超过基金资产净值的3%，基金保留的现金和投资于到期日在一年以内的政府债券的比例合计不低于基金资产净值的5%。在基金实际管理过程中，基金管理人将根据中国宏观经济情况和证券市场</w:t>
      </w:r>
      <w:r>
        <w:rPr>
          <w:rFonts w:ascii="宋体" w:hAnsi="宋体" w:hint="eastAsia"/>
          <w:sz w:val="24"/>
          <w:szCs w:val="21"/>
        </w:rPr>
        <w:lastRenderedPageBreak/>
        <w:t>的阶段性变化，在上述组合比例范围内，适时调整基金资产在股票、债券及货币市场工具等之间的配置比例。</w:t>
      </w:r>
    </w:p>
    <w:p w14:paraId="7E03A199"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（五）业绩比较基准</w:t>
      </w:r>
    </w:p>
    <w:p w14:paraId="6C5B761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本基金的整体业绩比较基准采用： </w:t>
      </w:r>
    </w:p>
    <w:p w14:paraId="0BCE7F51" w14:textId="0B5A8392"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75</w:t>
      </w:r>
      <w:r w:rsidR="00A1054F">
        <w:rPr>
          <w:rFonts w:ascii="宋体" w:hAnsi="宋体" w:hint="eastAsia"/>
          <w:sz w:val="24"/>
          <w:szCs w:val="21"/>
        </w:rPr>
        <w:t>%</w:t>
      </w:r>
      <w:r w:rsidR="00A1054F">
        <w:rPr>
          <w:rFonts w:ascii="宋体" w:hAnsi="宋体"/>
          <w:sz w:val="24"/>
          <w:szCs w:val="21"/>
        </w:rPr>
        <w:t>×</w:t>
      </w:r>
      <w:r>
        <w:rPr>
          <w:rFonts w:ascii="宋体" w:hAnsi="宋体" w:hint="eastAsia"/>
          <w:sz w:val="24"/>
          <w:szCs w:val="21"/>
        </w:rPr>
        <w:t>沪深300指数收益率+25%</w:t>
      </w:r>
      <w:r w:rsidR="00A1054F">
        <w:rPr>
          <w:rFonts w:ascii="宋体" w:hAnsi="宋体" w:hint="eastAsia"/>
          <w:sz w:val="24"/>
          <w:szCs w:val="21"/>
        </w:rPr>
        <w:t>×</w:t>
      </w:r>
      <w:r>
        <w:rPr>
          <w:rFonts w:ascii="宋体" w:hAnsi="宋体" w:hint="eastAsia"/>
          <w:sz w:val="24"/>
          <w:szCs w:val="21"/>
        </w:rPr>
        <w:t>中证综合债券指数收益率</w:t>
      </w:r>
    </w:p>
    <w:p w14:paraId="0BF6FF0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本基金股票投资部分的业绩比较基准是沪深300指数，债券投资部分的业绩比较基准是中证综合债券指数。</w:t>
      </w:r>
    </w:p>
    <w:p w14:paraId="1DA15BCC"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本基金采用沪深300指数作为股票投资部分的业绩比较基准主要基于以下原因：</w:t>
      </w:r>
    </w:p>
    <w:p w14:paraId="524B6EC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1.沪深300指数是沪深证券交易所第一次联合发布的反映A股市场整体走势的指数，由中证指数公司编制和维护，是在上海和深圳证券市场中选取300只A股作为样本编制而成。</w:t>
      </w:r>
    </w:p>
    <w:p w14:paraId="32E6E2E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2.该指数样本对沪深市场的覆盖度高，具有良好的市场代表性，投资者可以方便地从报纸、互联网等财经媒体中获取。</w:t>
      </w:r>
    </w:p>
    <w:p w14:paraId="5E9B7A6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3.沪深300指数引进国际指数编制和管理的经验，编制方法清晰透明，具有独立性和良好的市场流动性；与市场整体表现具有较高的相关度，且指数历史表现强于市场平均收益水平。</w:t>
      </w:r>
    </w:p>
    <w:p w14:paraId="0DB2B980" w14:textId="2A762D04"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因此，沪深300指数是目前衡量本基金股票投资业绩的理想基准。同时，根据本基金的目标资产配置比例来分配权重，本基金的业绩比较基准中加入了</w:t>
      </w:r>
      <w:r w:rsidR="00046A39">
        <w:rPr>
          <w:rFonts w:ascii="宋体" w:hAnsi="宋体" w:hint="eastAsia"/>
          <w:sz w:val="24"/>
        </w:rPr>
        <w:t>中证综合债券指数</w:t>
      </w:r>
      <w:r>
        <w:rPr>
          <w:rFonts w:ascii="宋体" w:hAnsi="宋体" w:hint="eastAsia"/>
          <w:sz w:val="24"/>
          <w:szCs w:val="21"/>
        </w:rPr>
        <w:t>并按照本基金的目标资产配置比例来安排。</w:t>
      </w:r>
    </w:p>
    <w:p w14:paraId="1C832A4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如果上述基准指数停止计算编制或更改名称，或者今后法律法规发生变化，或者有更权威的、更能为市场普遍接受的业绩比较基准推出，或者是市场上出现更加适合用于本基金的业绩基准的指数时，则基金管理人将视情况经与基金托管人协商同意并经履行相关程序后调整本基金的业绩比较基准，及时公告并在更新的招募说明书中列示。</w:t>
      </w:r>
    </w:p>
    <w:p w14:paraId="6EFAE520"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（六）投资策略</w:t>
      </w:r>
    </w:p>
    <w:p w14:paraId="2A34E0F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本基金充分发挥基金管理人的研究优势，将严谨、规范化的选股方法与积极主动的投资风格相结合，在分析和判断未来人口趋势的重大转变对国民消费倾向、国家收入分配政策、产业升级和区域发展方向等战略决策的重要影响以及其中所蕴涵的行业投资机会的基础上，挖掘受益其中的优势行业，精选个股，以谋求超额收益。</w:t>
      </w:r>
    </w:p>
    <w:p w14:paraId="49A6D2D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lastRenderedPageBreak/>
        <w:t>1、资产配置</w:t>
      </w:r>
    </w:p>
    <w:p w14:paraId="1FF493E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将通过“自上而下”的定性分析和定量分析相结合形成对不同资产市场表现的预测和判断，确定基金资产在股票、债券及货币市场工具等各类别资产间的分配比例，并随着各类证券风险收益特征的相对变化，动态调整组合中各类资产的比例，以规避或控制市场风险，提高基金收益率。</w:t>
      </w:r>
    </w:p>
    <w:p w14:paraId="04D9AA3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具体操作中，基金管理人采用经济周期理论下的资产配置模型，通过对宏观经济运行指标、利率和货币政策等相关因素的分析，对中国的宏观经济运行情况进行判断和预测，然后利用经济周期理论确定基金资产在各类别资产间的战略配置策略。</w:t>
      </w:r>
    </w:p>
    <w:p w14:paraId="2D635EB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2、股票投资</w:t>
      </w:r>
    </w:p>
    <w:p w14:paraId="5835537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（1）行业配置</w:t>
      </w:r>
    </w:p>
    <w:p w14:paraId="10CF026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1）人口趋势研究</w:t>
      </w:r>
    </w:p>
    <w:p w14:paraId="709BCF8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将在中国工业化、城市化和世界经济分工的大背景下，以人口为视角，通过分析未来中国人口变化的重大趋势，积极把握中国经济增长的阶段特征及其相应对资本市场产生的影响和蕴涵的投资机会。其中在未来一段时间重点关注的中国人口重大趋势转变包括但不限于：与人口年龄结构相关的加速老龄化及进入后人口红利时代、与人口教育结构相关的低高端劳动力供应变化、与人口迁移和分布相关的区域发展和城市化、与人口产业结构相关的产业升级和转型等等。上述未来人口趋势的重大转变将直接影响国民消费倾向、国家收入分配政策、产业升级和区域发展方向等战略决策，从而直接或间接对国民经济不同行业产生重要影响。</w:t>
      </w:r>
    </w:p>
    <w:p w14:paraId="247665E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为了把握未来中国人口重大趋势转变，本基金将通过密切跟踪来自权威机构的有关人口统计数据和研究报告，进一步分析和判断相关数据和研究结果以确定未来可能遭遇的人口重大趋势转变的速度和深度。具体涉及指标包括：中国人口总量变化和增速变化、抚养率、劳动人口比例、储蓄人口比例、MY比例（中年人口和年轻人口的比例）、大学生入学及毕业人数、中高端和低端劳动力供应量变化、劳动人口按产业分类变化、劳动人口按区域分类变化、城镇化率等。</w:t>
      </w:r>
    </w:p>
    <w:p w14:paraId="6D2F6D2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在通过对上述定量指标的分析确定人口重大趋势和特点后，本基金对受益行业的把握主要基于定性的研究分析。人口趋势是个长周期问题，但结合当前中国所处人口结构来看，最大的趋势转变在于人口老龄化和人口红利对经济的驱动已由投资转向消费，而其衰减将始于低端劳动力环节，进而推动劳动力特别是低端劳动力价</w:t>
      </w:r>
      <w:r>
        <w:rPr>
          <w:rFonts w:ascii="宋体" w:hAnsi="宋体" w:hint="eastAsia"/>
          <w:sz w:val="24"/>
          <w:szCs w:val="21"/>
        </w:rPr>
        <w:lastRenderedPageBreak/>
        <w:t>格持续上涨。由此，当前受益于该人口重大变化趋势的行业可能包括但不限于受益于人口老龄化趋势的医药、保险及其他有关行业；受益于低端劳动力供应的大幅下降的自动化设备行业；受益于劳动力特别是低端劳动力收入的系统性上升的大众消费品行业；受益于劳动生产率的提升以及大学生等中高端劳动力供应增加的部分技术密集性制造业和新兴产业，等等。</w:t>
      </w:r>
    </w:p>
    <w:p w14:paraId="4F7AAFF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2）行业配置与动态调整</w:t>
      </w:r>
    </w:p>
    <w:p w14:paraId="30BE092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在从分析和判断重大人口趋势对不同行业可能造成的长期影响后，本基金将结合交银施罗德行业研究体系，进一步通过对当前经济周期、产业环境、产业政策和行业竞争格局的分析和预测，确定宏观经济变量、行业景气度的变动对具体行业的潜在影响，得出各行业的相对投资价值与投资时机，并据此对行业分布进行动态调整。具体而言，通过以下几方面的分析对行业进行配置来优化投资组合：</w:t>
      </w:r>
    </w:p>
    <w:p w14:paraId="0570DB68"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① 宏观经济环境分析：通过对宏观经济数据如季度GDP增长率、每月CPI</w:t>
      </w:r>
    </w:p>
    <w:p w14:paraId="559DE2E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数据、M2增长速度、每月工业增加值增长速度等的跟踪研究，对宏观经济环境变动趋势进行预测分析，并深入跟踪研究国家宏观政策和监管政策对市场和各个行业的影响，从而判断宏观经济周期和政策导向对行业的影响；</w:t>
      </w:r>
    </w:p>
    <w:p w14:paraId="25165B4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② 行业景气度分析：对行业的景气状况、行业财务表现和竞争力格局和优势</w:t>
      </w:r>
    </w:p>
    <w:p w14:paraId="65B8CF2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进行综合研究，通过对行业主营业务收入、收入增长率、毛利率、净资产利润率等数据进行分析，寻找财务稳健、景气度良好的领先行业作为投资的重点；</w:t>
      </w:r>
    </w:p>
    <w:p w14:paraId="7DF081A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③ 行业估值和动量分析：通过对市场及各个行业估值水平PE、PB等数据的</w:t>
      </w:r>
    </w:p>
    <w:p w14:paraId="0EABE0F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横向、纵向分析，进行估值比较，并跟踪各个行业的资金流向、分析师盈利预测指数、机构持仓特征等，进行阶段性行业轮动配置。</w:t>
      </w:r>
    </w:p>
    <w:p w14:paraId="72E2BEE5" w14:textId="77777777" w:rsidR="00B17066" w:rsidRDefault="00F2647A" w:rsidP="00E55C3A">
      <w:pPr>
        <w:pStyle w:val="af5"/>
        <w:spacing w:after="0" w:line="360" w:lineRule="auto"/>
        <w:ind w:rightChars="-85" w:right="-178" w:firstLineChars="100" w:firstLine="240"/>
        <w:rPr>
          <w:rFonts w:ascii="宋体" w:hAnsi="宋体"/>
          <w:sz w:val="24"/>
          <w:szCs w:val="21"/>
        </w:rPr>
      </w:pPr>
      <w:r>
        <w:rPr>
          <w:rFonts w:ascii="宋体" w:hAnsi="宋体" w:hint="eastAsia"/>
          <w:sz w:val="24"/>
          <w:szCs w:val="21"/>
        </w:rPr>
        <w:t>（2）股票选择</w:t>
      </w:r>
    </w:p>
    <w:p w14:paraId="7FC23C7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本基金综合运用交银施罗德股票研究分析方法和其它投资分析工具，采用自下而上方式精选具有投资潜力的股票，尤其是受益于人口重大趋势转变的优势行业中具有投资潜力的股票构建股票投资组合。具体分以下两个层次进行股票挑选：</w:t>
      </w:r>
    </w:p>
    <w:p w14:paraId="59979DCA"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 品质筛选</w:t>
      </w:r>
    </w:p>
    <w:p w14:paraId="288D3D8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筛选出在公司治理、财务及管理品质上符合基本品质要求的上市公司，构建备选股票池，主要筛选指标包括：盈利能力指标（如P/E、P/Cash Flow、P/FCF、P/S、P/EBIT等）、经营效率指标（如ROE、ROA、Return on operating assets等）</w:t>
      </w:r>
      <w:r>
        <w:rPr>
          <w:rFonts w:ascii="宋体" w:hAnsi="宋体" w:hint="eastAsia"/>
          <w:sz w:val="24"/>
          <w:szCs w:val="21"/>
        </w:rPr>
        <w:lastRenderedPageBreak/>
        <w:t>和财务状况指标（如D/A、流动比率等）。</w:t>
      </w:r>
    </w:p>
    <w:p w14:paraId="4D7D3FA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  多元化价值评估</w:t>
      </w:r>
    </w:p>
    <w:p w14:paraId="58FFAF9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在备选股票池基础上结合前述行业分析，根据下述标准优先从受益于人口重大趋势转变的战略性优势行业中挑选出具有投资潜力的优质上市公司构建股票组合：</w:t>
      </w:r>
    </w:p>
    <w:p w14:paraId="63FF864C"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① 公司治理结构良好，管理规范，信息透明；</w:t>
      </w:r>
    </w:p>
    <w:p w14:paraId="5CD0010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② 主营业务鲜明，盈利能力强，收入和利润稳定增长；</w:t>
      </w:r>
    </w:p>
    <w:p w14:paraId="32C44734"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③ 公司具有质量优良的成长性；</w:t>
      </w:r>
    </w:p>
    <w:p w14:paraId="2EEC71A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④ 公司财务状况良好，具备一定的规模优势和较好的抗风险能力；</w:t>
      </w:r>
    </w:p>
    <w:p w14:paraId="3FD1E73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⑤ 公司在管理制度、产品开发、技术进步方面具有相当的核心竞争优势，有良好的市场知名度和较好的品牌效应，处于行业龙头地位。</w:t>
      </w:r>
    </w:p>
    <w:p w14:paraId="72A116DA"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对上述重点上市公司进行内在价值的评估和成长性跟踪研究，在明确的价值评估基础上选择定价相对合理且成长性可持续的投资标的构建股票组合。</w:t>
      </w:r>
    </w:p>
    <w:p w14:paraId="28F6A78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3、债券投资</w:t>
      </w:r>
    </w:p>
    <w:p w14:paraId="1985A31D"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在债券投资方面，本基金可投资于国债、金融债、央行票据、地方政府债、企业债、公司债、短期融资券、可转换债券及可分离转债、中期票据、资产支持证券、次级债和债券回购等债券品种。本基金的债券投资采取主动的投资管理方式，获得与风险相匹配的投资收益，以实现在一定程度上规避股票市场的系统性风险和保证基金资产的流动性。</w:t>
      </w:r>
    </w:p>
    <w:p w14:paraId="36CF446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在全球经济的框架下，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4881394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4、权证投资</w:t>
      </w:r>
    </w:p>
    <w:p w14:paraId="20803D2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w:t>
      </w:r>
      <w:r>
        <w:rPr>
          <w:rFonts w:ascii="宋体" w:hAnsi="宋体" w:hint="eastAsia"/>
          <w:sz w:val="24"/>
          <w:szCs w:val="21"/>
        </w:rPr>
        <w:lastRenderedPageBreak/>
        <w:t>收益。</w:t>
      </w:r>
    </w:p>
    <w:p w14:paraId="72B6D68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5、资产支持证券投资</w:t>
      </w:r>
    </w:p>
    <w:p w14:paraId="6B503528"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7F142A27" w14:textId="77777777" w:rsidR="00B17066" w:rsidRPr="00E55C3A" w:rsidRDefault="00F2647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（七）投资决策依据和投资程序</w:t>
      </w:r>
    </w:p>
    <w:p w14:paraId="43A2064A"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为了保证整个投资组合计划的顺利贯彻与实施，本基金遵循以下投资决策依据以及具体的决策程序：</w:t>
      </w:r>
    </w:p>
    <w:p w14:paraId="39D822E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1、投资决策依据</w:t>
      </w:r>
    </w:p>
    <w:p w14:paraId="33C069A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（1）国家有关法律法规和《基金合同》的有关规定；</w:t>
      </w:r>
    </w:p>
    <w:p w14:paraId="77A16B0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（2）宏观经济发展态势、证券市场运行环境和走势，以及上市公司的基本面；</w:t>
      </w:r>
    </w:p>
    <w:p w14:paraId="0692E89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（3）投资对象的风险和预期收益的匹配关系，本基金将在承担适度风险的前提下，选择风险和预期收益配比最佳的品种进行投资。</w:t>
      </w:r>
    </w:p>
    <w:p w14:paraId="4CF0EF6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2、决策和交易机制</w:t>
      </w:r>
    </w:p>
    <w:p w14:paraId="521CE50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本基金实行投资决策委员会领导下的基金经理负责制，投资总监、固定收益部总经理是投资决策委员会的执行代表。</w:t>
      </w:r>
    </w:p>
    <w:p w14:paraId="398B60F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投资决策委员会、投资总监、固定收益部总经理的主要职责是确定基金的资产配置政策，审批重大单项投资决定等。</w:t>
      </w:r>
    </w:p>
    <w:p w14:paraId="33139D4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基金经理的主要职责是在投资决策委员会确定的资产配置范围内，构建和调整投资组合，并向中央交易室下达投资指令。</w:t>
      </w:r>
    </w:p>
    <w:p w14:paraId="12857374"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中央交易室负责交易执行和一线监控。通过严格的交易制度和实时的一线监控功能，保证基金经理的投资指令在合法、合规的前提下得到高效的执行。</w:t>
      </w:r>
    </w:p>
    <w:p w14:paraId="24AAE7A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3、投资流程</w:t>
      </w:r>
    </w:p>
    <w:p w14:paraId="4B84F80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投资决策委员会是本基金的最高决策机构，投资决策委员会定期就投资管理业务的重大问题进行讨论。</w:t>
      </w:r>
    </w:p>
    <w:p w14:paraId="472D38D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基金经理、分析师、交易员在投资管理过程中既密切合作，又责任明确，在各自职责内按照业务程序独立工作并合理地相互制衡。</w:t>
      </w:r>
    </w:p>
    <w:p w14:paraId="2CEB087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具体的投资管理流程如下： </w:t>
      </w:r>
    </w:p>
    <w:p w14:paraId="4FB1A8E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（1）投资决策委员会每月召开投资决策会议，决定基金的资产配置比例和股票、</w:t>
      </w:r>
      <w:r>
        <w:rPr>
          <w:rFonts w:ascii="宋体" w:hAnsi="宋体" w:hint="eastAsia"/>
          <w:sz w:val="24"/>
          <w:szCs w:val="21"/>
        </w:rPr>
        <w:lastRenderedPageBreak/>
        <w:t>债券的投资重点等；</w:t>
      </w:r>
    </w:p>
    <w:p w14:paraId="6DAAA68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（2）研究部策略分析师、股票分析师、固定收益产品分析师、定量分析师各自独立完成相应的研究报告，为投资决策提供依据； </w:t>
      </w:r>
    </w:p>
    <w:p w14:paraId="46C34A6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（3）投资总监每周召集投资例会，根据投资决策委员会的决定，结合市场运行变化，决定具体的投资策略； </w:t>
      </w:r>
    </w:p>
    <w:p w14:paraId="4D09541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4）基金经理依据策略分析师的宏观经济分析和策略建议、股票分析师的行业分析和个股研究、固定收益产品分析师的债券市场研究和券种选择、定量分析师的定量投资策略研究，结合本基金产品定位及风险控制的要求，在权限范围内制定具体的投资组合方案； </w:t>
      </w:r>
    </w:p>
    <w:p w14:paraId="79EAC81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（5）基金经理根据基金投资组合方案，向中央交易室下达交易指令； </w:t>
      </w:r>
    </w:p>
    <w:p w14:paraId="3F0A47B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（6）中央交易室执行基金经理的交易指令，对交易情况及时反馈； </w:t>
      </w:r>
    </w:p>
    <w:p w14:paraId="086DDD9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（7）定量分析师负责完成有关投资风险监控报告及内部基金业绩评估报告。 </w:t>
      </w:r>
    </w:p>
    <w:p w14:paraId="79DBE1B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投资决策委员会有权根据市场变化和实际情况的需要，对上述投资管理程序做出调整。</w:t>
      </w:r>
    </w:p>
    <w:p w14:paraId="036E47B4"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（八）投资组合限制</w:t>
      </w:r>
    </w:p>
    <w:p w14:paraId="38C1765E"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本基金投资组合遵循如下投资限制：</w:t>
      </w:r>
    </w:p>
    <w:p w14:paraId="70E6D3E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1、持有一家上市公司的股票，其市值不得超过基金资产净值的10%；</w:t>
      </w:r>
    </w:p>
    <w:p w14:paraId="625C4A5D"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2、本基金与由本基金管理人管理的其他基金共同持有一家公司发行的证券，不得超过该证券的10%；</w:t>
      </w:r>
    </w:p>
    <w:p w14:paraId="099DBEF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3、本基金进入全国银行间同业市场进行债券回购的资金余额不得超过基金资产净值的40%；</w:t>
      </w:r>
    </w:p>
    <w:p w14:paraId="03B3896F"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4、本基金在任何交易日买入权证的总金额，不超过上一交易日基金资产净值的0.5%，基金持有的全部权证的市值不超过基金资产净值的3%，基金管理人管理的全部基金持有同一权证的比例不超过该权证的10%。法律法规或中国证监会另有规定的，遵从其规定；</w:t>
      </w:r>
    </w:p>
    <w:p w14:paraId="19AC254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5、现金和到期日不超过1年的政府债券合计不低于基金资产净值的5%；</w:t>
      </w:r>
    </w:p>
    <w:p w14:paraId="7C1F6A0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6、本基金持有的全部资产支持证券，其市值不得超过基金资产净值的20%；</w:t>
      </w:r>
    </w:p>
    <w:p w14:paraId="5C33D98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7、本基金持有的同一原始权益人的各类资产支持证券的比例，不得超过基金资产净值的10%；</w:t>
      </w:r>
    </w:p>
    <w:p w14:paraId="4C2CC61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lastRenderedPageBreak/>
        <w:t xml:space="preserve">    8、本基金持有的同一（指同一信用级别）资产支持证券的比例，不得超过该资产支持证券规模的10%；</w:t>
      </w:r>
    </w:p>
    <w:p w14:paraId="6CB7529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9、本基金管理人管理的全部基金投资于同一原始权益人的各类资产支持证券，不得超过其各类资产支持证券合计规模的10%；</w:t>
      </w:r>
    </w:p>
    <w:p w14:paraId="4FE8519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10、本基金财产参与股票发行申购，所申报的金额不得超过本基金的总资产，所申报的股票数量不得超过拟发行股票公司本次发行股票的总量；</w:t>
      </w:r>
    </w:p>
    <w:p w14:paraId="1E8E9C2B"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11、本基金不得违反《基金合同》关于投资范围和投资比例的约定；</w:t>
      </w:r>
    </w:p>
    <w:p w14:paraId="6009EBB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12、相关法律法规以及监管部门规定的其它投资限制。</w:t>
      </w:r>
    </w:p>
    <w:p w14:paraId="77A3EFD7"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    如果法律法规或监管部门对上述约定的投资组合比例规定进行变更的，以变更后的规定为准。如法律法规或监管部门取消上述限制性规定，履行适当程序后，本基金不受上述规定的限制。</w:t>
      </w:r>
    </w:p>
    <w:p w14:paraId="673505B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由于证券市场波动、上市公司合并或基金规模变动等基金管理人之外的原因导致的投资组合不符合上述约定的比例不在限制之内，但基金管理人应在10个交易日内进行调整，以达到标准。法律法规另有规定的从其规定。</w:t>
      </w:r>
    </w:p>
    <w:p w14:paraId="7828111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基金管理人应当自《基金合同》生效日起6个月内使基金的投资组合比例符合《基金合同》的有关约定。除投资资产配置比例外，基金托管人对基金的投资比例的监督与检查自本《基金合同》生效日起开始。</w:t>
      </w:r>
    </w:p>
    <w:p w14:paraId="3423BB1A"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（九）禁止行为</w:t>
      </w:r>
    </w:p>
    <w:p w14:paraId="59CDAD1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为维护基金份额持有人的合法权益，本基金禁止从事下列行为：</w:t>
      </w:r>
    </w:p>
    <w:p w14:paraId="4275FA4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1、承销证券；</w:t>
      </w:r>
    </w:p>
    <w:p w14:paraId="430EAAF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2、向他人贷款或提供担保；</w:t>
      </w:r>
    </w:p>
    <w:p w14:paraId="24C0A7C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3、从事承担无限责任的投资；</w:t>
      </w:r>
    </w:p>
    <w:p w14:paraId="0DF18165"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4、买卖其他基金份额，但法律法规或中国证监会另有规定的除外；</w:t>
      </w:r>
    </w:p>
    <w:p w14:paraId="04FDBC1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5、向基金管理人、基金托管人出资或者买卖其基金管理人、基金托管人发行的股票或债券；</w:t>
      </w:r>
    </w:p>
    <w:p w14:paraId="15255AE8"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6、买卖与基金管理人、基金托管人有控股关系的股东或者与基金管理人、基金托管人有其他重大利害关系的公司发行的证券或者承销期内承销的证券；</w:t>
      </w:r>
    </w:p>
    <w:p w14:paraId="551D31A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7、从事内幕交易、操纵证券价格及其他不正当的证券交易活动；</w:t>
      </w:r>
    </w:p>
    <w:p w14:paraId="5C059B91"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8、当时有效的法律法规、中国证监会及《基金合同》规定禁止从事的其他行为。</w:t>
      </w:r>
    </w:p>
    <w:p w14:paraId="5E2DFEB6"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lastRenderedPageBreak/>
        <w:t>如法律法规或监管部门取消上述禁止性规定，本基金管理人在履行适当程序后可不受上述规定的限制。</w:t>
      </w:r>
    </w:p>
    <w:p w14:paraId="259181AE"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（十）风险收益特征</w:t>
      </w:r>
    </w:p>
    <w:p w14:paraId="5A28C9D3"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本基金是一只混合型基金，其风险和预期收益高于债券型基金和货币市场基金，低于股票型基金。属于承担较高风险、预期收益较高的证券投资基金品种。</w:t>
      </w:r>
    </w:p>
    <w:p w14:paraId="69D386C8"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（十一）基金管理人代表基金行使股东及债权人权利的处理原则及方法</w:t>
      </w:r>
    </w:p>
    <w:p w14:paraId="72E68C68"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1、不谋求对上市公司的控股，不参与所投资上市公司的经营管理；</w:t>
      </w:r>
    </w:p>
    <w:p w14:paraId="11A56540"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2、有利于基金资产的安全与增值；</w:t>
      </w:r>
    </w:p>
    <w:p w14:paraId="1129F848"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3、基金管理人按照国家有关规定代表基金独立行使股东权利，保护基金份额持有人的利益；</w:t>
      </w:r>
    </w:p>
    <w:p w14:paraId="1226A632"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4、基金管理人按照国家有关规定代表基金独立行使债权人权利，保护基金份额持有人的利益。</w:t>
      </w:r>
    </w:p>
    <w:p w14:paraId="6FC27CF1"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（十二）基金的融资、融券</w:t>
      </w:r>
    </w:p>
    <w:p w14:paraId="13400CE9" w14:textId="77777777" w:rsidR="00B17066" w:rsidRDefault="00F2647A">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本基金可以根据届时有效的有关法律法规和政策的规定进行融资融券。</w:t>
      </w:r>
    </w:p>
    <w:p w14:paraId="1B3BF4BA" w14:textId="77777777" w:rsidR="00B17066" w:rsidRPr="00E55C3A" w:rsidRDefault="00F2647A" w:rsidP="00E55C3A">
      <w:pPr>
        <w:pStyle w:val="af5"/>
        <w:spacing w:after="0" w:line="360" w:lineRule="auto"/>
        <w:ind w:rightChars="-85" w:right="-178" w:firstLineChars="200" w:firstLine="482"/>
        <w:rPr>
          <w:rFonts w:ascii="宋体" w:hAnsi="宋体"/>
          <w:b/>
          <w:sz w:val="24"/>
          <w:szCs w:val="21"/>
        </w:rPr>
      </w:pPr>
      <w:r w:rsidRPr="00E55C3A">
        <w:rPr>
          <w:rFonts w:ascii="宋体" w:hAnsi="宋体" w:hint="eastAsia"/>
          <w:b/>
          <w:sz w:val="24"/>
          <w:szCs w:val="21"/>
        </w:rPr>
        <w:t>（十三）基金投资组合报告</w:t>
      </w:r>
    </w:p>
    <w:p w14:paraId="6628523E" w14:textId="77777777" w:rsidR="000803D6" w:rsidRPr="000803D6" w:rsidRDefault="000803D6" w:rsidP="00AE5ED0">
      <w:pPr>
        <w:pStyle w:val="af5"/>
        <w:spacing w:after="0" w:line="360" w:lineRule="auto"/>
        <w:ind w:rightChars="-85" w:right="-178" w:firstLineChars="200" w:firstLine="480"/>
        <w:contextualSpacing/>
        <w:rPr>
          <w:rFonts w:ascii="宋体" w:hAnsi="宋体"/>
          <w:sz w:val="24"/>
          <w:szCs w:val="21"/>
        </w:rPr>
      </w:pPr>
      <w:r w:rsidRPr="000803D6">
        <w:rPr>
          <w:rFonts w:ascii="宋体" w:hAnsi="宋体" w:hint="eastAsia"/>
          <w:sz w:val="24"/>
          <w:szCs w:val="21"/>
        </w:rPr>
        <w:t>本基金管理人的董事会及董事保证本报告所载资料不存在虚假记载、误导性陈述或重大遗漏,并对其内容的真实性、准确性和完整性承担个别及连带责任。</w:t>
      </w:r>
    </w:p>
    <w:p w14:paraId="67D7C79B" w14:textId="1B8FC92F" w:rsidR="001C39D9" w:rsidRDefault="001C39D9" w:rsidP="00AE5ED0">
      <w:pPr>
        <w:spacing w:line="360" w:lineRule="auto"/>
        <w:ind w:firstLineChars="200" w:firstLine="480"/>
        <w:contextualSpacing/>
        <w:rPr>
          <w:sz w:val="24"/>
        </w:rPr>
      </w:pPr>
      <w:r w:rsidRPr="00D930D4">
        <w:rPr>
          <w:sz w:val="24"/>
        </w:rPr>
        <w:t>本基金托管人</w:t>
      </w:r>
      <w:r w:rsidR="00D5589F" w:rsidRPr="00092724">
        <w:rPr>
          <w:rFonts w:ascii="宋体" w:hAnsi="宋体"/>
          <w:sz w:val="24"/>
        </w:rPr>
        <w:t>中国工商银行</w:t>
      </w:r>
      <w:r w:rsidRPr="00D930D4">
        <w:rPr>
          <w:sz w:val="24"/>
        </w:rPr>
        <w:t>根据本基金合同规定</w:t>
      </w:r>
      <w:r>
        <w:rPr>
          <w:rFonts w:hint="eastAsia"/>
          <w:sz w:val="24"/>
        </w:rPr>
        <w:t>，</w:t>
      </w:r>
      <w:r w:rsidRPr="00D930D4">
        <w:rPr>
          <w:sz w:val="24"/>
        </w:rPr>
        <w:t>于</w:t>
      </w:r>
      <w:r w:rsidR="00EB3FE8">
        <w:rPr>
          <w:color w:val="000000"/>
          <w:sz w:val="24"/>
        </w:rPr>
        <w:t>2016</w:t>
      </w:r>
      <w:r w:rsidR="00EB3FE8">
        <w:rPr>
          <w:color w:val="000000"/>
          <w:sz w:val="24"/>
        </w:rPr>
        <w:t>年</w:t>
      </w:r>
      <w:r w:rsidR="00EB3FE8">
        <w:rPr>
          <w:color w:val="000000"/>
          <w:sz w:val="24"/>
        </w:rPr>
        <w:t>4</w:t>
      </w:r>
      <w:r w:rsidR="00EB3FE8">
        <w:rPr>
          <w:color w:val="000000"/>
          <w:sz w:val="24"/>
        </w:rPr>
        <w:t>月</w:t>
      </w:r>
      <w:r w:rsidR="00EB3FE8">
        <w:rPr>
          <w:color w:val="000000"/>
          <w:sz w:val="24"/>
        </w:rPr>
        <w:t>19</w:t>
      </w:r>
      <w:r w:rsidR="00EB3FE8">
        <w:rPr>
          <w:color w:val="000000"/>
          <w:sz w:val="24"/>
        </w:rPr>
        <w:t>日</w:t>
      </w:r>
      <w:r w:rsidRPr="00D930D4">
        <w:rPr>
          <w:sz w:val="24"/>
        </w:rPr>
        <w:t>复核了本报告中的财务指标、净值表现和投资组合报告等内容</w:t>
      </w:r>
      <w:r>
        <w:rPr>
          <w:rFonts w:hint="eastAsia"/>
          <w:sz w:val="24"/>
        </w:rPr>
        <w:t>，</w:t>
      </w:r>
      <w:r w:rsidRPr="00D930D4">
        <w:rPr>
          <w:sz w:val="24"/>
        </w:rPr>
        <w:t>保证复核内容不存在虚假记载、误导性陈述或者重大遗漏。</w:t>
      </w:r>
    </w:p>
    <w:p w14:paraId="5C116870" w14:textId="391AC846" w:rsidR="001C39D9" w:rsidRPr="00D930D4" w:rsidRDefault="001C39D9" w:rsidP="00AE5ED0">
      <w:pPr>
        <w:spacing w:after="0" w:line="360" w:lineRule="auto"/>
        <w:ind w:firstLineChars="200" w:firstLine="480"/>
        <w:contextualSpacing/>
        <w:rPr>
          <w:sz w:val="24"/>
        </w:rPr>
      </w:pPr>
      <w:r w:rsidRPr="00D930D4">
        <w:rPr>
          <w:sz w:val="24"/>
        </w:rPr>
        <w:t>本报告期为</w:t>
      </w:r>
      <w:r w:rsidR="00EB3FE8" w:rsidRPr="00414345">
        <w:rPr>
          <w:color w:val="000000"/>
          <w:sz w:val="24"/>
        </w:rPr>
        <w:t>2016</w:t>
      </w:r>
      <w:r w:rsidR="00EB3FE8" w:rsidRPr="00414345">
        <w:rPr>
          <w:color w:val="000000"/>
          <w:sz w:val="24"/>
        </w:rPr>
        <w:t>年</w:t>
      </w:r>
      <w:r w:rsidR="00EB3FE8" w:rsidRPr="00414345">
        <w:rPr>
          <w:color w:val="000000"/>
          <w:sz w:val="24"/>
        </w:rPr>
        <w:t>1</w:t>
      </w:r>
      <w:r w:rsidR="00EB3FE8" w:rsidRPr="00414345">
        <w:rPr>
          <w:color w:val="000000"/>
          <w:sz w:val="24"/>
        </w:rPr>
        <w:t>月</w:t>
      </w:r>
      <w:r w:rsidR="00EB3FE8" w:rsidRPr="00414345">
        <w:rPr>
          <w:color w:val="000000"/>
          <w:sz w:val="24"/>
        </w:rPr>
        <w:t>1</w:t>
      </w:r>
      <w:r w:rsidR="00EB3FE8">
        <w:rPr>
          <w:color w:val="000000"/>
          <w:sz w:val="24"/>
        </w:rPr>
        <w:t>日</w:t>
      </w:r>
      <w:r w:rsidRPr="00D930D4">
        <w:rPr>
          <w:rFonts w:ascii="宋体" w:hAnsi="宋体" w:hint="eastAsia"/>
          <w:sz w:val="24"/>
        </w:rPr>
        <w:t>至</w:t>
      </w:r>
      <w:r w:rsidRPr="00C10F41">
        <w:rPr>
          <w:rFonts w:hint="eastAsia"/>
          <w:sz w:val="24"/>
        </w:rPr>
        <w:t>201</w:t>
      </w:r>
      <w:r w:rsidR="00EB3FE8">
        <w:rPr>
          <w:sz w:val="24"/>
        </w:rPr>
        <w:t>6</w:t>
      </w:r>
      <w:r w:rsidRPr="00C10F41">
        <w:rPr>
          <w:rFonts w:hint="eastAsia"/>
          <w:sz w:val="24"/>
        </w:rPr>
        <w:t>年</w:t>
      </w:r>
      <w:r w:rsidR="00EB3FE8" w:rsidRPr="00414345">
        <w:rPr>
          <w:color w:val="000000"/>
          <w:sz w:val="24"/>
        </w:rPr>
        <w:t>3</w:t>
      </w:r>
      <w:r w:rsidR="00EB3FE8" w:rsidRPr="00414345">
        <w:rPr>
          <w:color w:val="000000"/>
          <w:sz w:val="24"/>
        </w:rPr>
        <w:t>月</w:t>
      </w:r>
      <w:r w:rsidR="00EB3FE8" w:rsidRPr="00414345">
        <w:rPr>
          <w:color w:val="000000"/>
          <w:sz w:val="24"/>
        </w:rPr>
        <w:t>31</w:t>
      </w:r>
      <w:r w:rsidR="00EB3FE8" w:rsidRPr="00414345">
        <w:rPr>
          <w:color w:val="000000"/>
          <w:sz w:val="24"/>
        </w:rPr>
        <w:t>日</w:t>
      </w:r>
      <w:r w:rsidRPr="00D930D4">
        <w:rPr>
          <w:sz w:val="24"/>
        </w:rPr>
        <w:t>。本报告财务资料未经审计师审计。</w:t>
      </w:r>
    </w:p>
    <w:p w14:paraId="22E07671" w14:textId="77777777" w:rsidR="000E360D" w:rsidRDefault="000E360D" w:rsidP="00AE5ED0">
      <w:pPr>
        <w:numPr>
          <w:ilvl w:val="0"/>
          <w:numId w:val="13"/>
        </w:numPr>
        <w:autoSpaceDE w:val="0"/>
        <w:autoSpaceDN w:val="0"/>
        <w:adjustRightInd w:val="0"/>
        <w:spacing w:before="100" w:beforeAutospacing="1" w:afterLines="50" w:after="156" w:line="360" w:lineRule="auto"/>
        <w:ind w:firstLineChars="200" w:firstLine="480"/>
        <w:contextualSpacing/>
        <w:jc w:val="left"/>
        <w:rPr>
          <w:kern w:val="0"/>
          <w:sz w:val="24"/>
        </w:rPr>
      </w:pPr>
      <w:r w:rsidRPr="004502DD">
        <w:rPr>
          <w:rFonts w:hint="eastAsia"/>
          <w:kern w:val="0"/>
          <w:sz w:val="24"/>
        </w:rPr>
        <w:t>报告期末基金资产组合情况</w:t>
      </w:r>
    </w:p>
    <w:tbl>
      <w:tblPr>
        <w:tblW w:w="8568" w:type="dxa"/>
        <w:tblInd w:w="108" w:type="dxa"/>
        <w:tblLayout w:type="fixed"/>
        <w:tblLook w:val="0000" w:firstRow="0" w:lastRow="0" w:firstColumn="0" w:lastColumn="0" w:noHBand="0" w:noVBand="0"/>
      </w:tblPr>
      <w:tblGrid>
        <w:gridCol w:w="851"/>
        <w:gridCol w:w="2575"/>
        <w:gridCol w:w="2244"/>
        <w:gridCol w:w="2898"/>
      </w:tblGrid>
      <w:tr w:rsidR="00F878C4" w:rsidRPr="008A039E" w14:paraId="1B9F5D1B"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182C9A28" w14:textId="77777777" w:rsidR="00F878C4" w:rsidRPr="008A039E" w:rsidRDefault="00F878C4" w:rsidP="00AE5ED0">
            <w:pPr>
              <w:autoSpaceDE w:val="0"/>
              <w:autoSpaceDN w:val="0"/>
              <w:adjustRightInd w:val="0"/>
              <w:spacing w:before="100" w:beforeAutospacing="1" w:after="100" w:afterAutospacing="1" w:line="360" w:lineRule="auto"/>
              <w:ind w:left="17"/>
              <w:contextualSpacing/>
              <w:jc w:val="center"/>
              <w:rPr>
                <w:kern w:val="0"/>
                <w:sz w:val="24"/>
              </w:rPr>
            </w:pPr>
            <w:r w:rsidRPr="008A039E">
              <w:rPr>
                <w:kern w:val="0"/>
                <w:sz w:val="24"/>
              </w:rPr>
              <w:t>序号</w:t>
            </w:r>
          </w:p>
        </w:tc>
        <w:tc>
          <w:tcPr>
            <w:tcW w:w="2575" w:type="dxa"/>
            <w:tcBorders>
              <w:top w:val="single" w:sz="8" w:space="0" w:color="000000"/>
              <w:left w:val="single" w:sz="8" w:space="0" w:color="000000"/>
              <w:bottom w:val="single" w:sz="8" w:space="0" w:color="000000"/>
              <w:right w:val="single" w:sz="8" w:space="0" w:color="000000"/>
            </w:tcBorders>
            <w:vAlign w:val="center"/>
          </w:tcPr>
          <w:p w14:paraId="0222A07D" w14:textId="77777777" w:rsidR="00F878C4" w:rsidRPr="008A039E" w:rsidRDefault="00F878C4" w:rsidP="00AE5ED0">
            <w:pPr>
              <w:autoSpaceDE w:val="0"/>
              <w:autoSpaceDN w:val="0"/>
              <w:adjustRightInd w:val="0"/>
              <w:spacing w:before="100" w:beforeAutospacing="1" w:after="100" w:afterAutospacing="1" w:line="360" w:lineRule="auto"/>
              <w:ind w:left="17"/>
              <w:contextualSpacing/>
              <w:jc w:val="center"/>
              <w:rPr>
                <w:kern w:val="0"/>
                <w:sz w:val="24"/>
              </w:rPr>
            </w:pPr>
            <w:r w:rsidRPr="008A039E">
              <w:rPr>
                <w:kern w:val="0"/>
                <w:sz w:val="24"/>
              </w:rPr>
              <w:t>项目</w:t>
            </w:r>
          </w:p>
        </w:tc>
        <w:tc>
          <w:tcPr>
            <w:tcW w:w="2244" w:type="dxa"/>
            <w:tcBorders>
              <w:top w:val="single" w:sz="8" w:space="0" w:color="000000"/>
              <w:left w:val="single" w:sz="8" w:space="0" w:color="000000"/>
              <w:bottom w:val="single" w:sz="8" w:space="0" w:color="000000"/>
              <w:right w:val="single" w:sz="8" w:space="0" w:color="000000"/>
            </w:tcBorders>
            <w:vAlign w:val="center"/>
          </w:tcPr>
          <w:p w14:paraId="0573987B" w14:textId="77777777" w:rsidR="00F878C4" w:rsidRPr="008A039E" w:rsidRDefault="00F878C4" w:rsidP="00AE5ED0">
            <w:pPr>
              <w:autoSpaceDE w:val="0"/>
              <w:autoSpaceDN w:val="0"/>
              <w:adjustRightInd w:val="0"/>
              <w:spacing w:before="100" w:beforeAutospacing="1" w:after="100" w:afterAutospacing="1" w:line="360" w:lineRule="auto"/>
              <w:ind w:left="17"/>
              <w:contextualSpacing/>
              <w:jc w:val="center"/>
              <w:rPr>
                <w:kern w:val="0"/>
                <w:sz w:val="24"/>
              </w:rPr>
            </w:pPr>
            <w:r w:rsidRPr="008A039E">
              <w:rPr>
                <w:kern w:val="0"/>
                <w:sz w:val="24"/>
              </w:rPr>
              <w:t>金额（元）</w:t>
            </w:r>
          </w:p>
        </w:tc>
        <w:tc>
          <w:tcPr>
            <w:tcW w:w="2898" w:type="dxa"/>
            <w:tcBorders>
              <w:top w:val="single" w:sz="8" w:space="0" w:color="000000"/>
              <w:left w:val="single" w:sz="8" w:space="0" w:color="000000"/>
              <w:bottom w:val="single" w:sz="8" w:space="0" w:color="000000"/>
              <w:right w:val="single" w:sz="8" w:space="0" w:color="000000"/>
            </w:tcBorders>
            <w:vAlign w:val="center"/>
          </w:tcPr>
          <w:p w14:paraId="3EAD5B96" w14:textId="77777777" w:rsidR="00F878C4" w:rsidRPr="008A039E" w:rsidRDefault="00F878C4" w:rsidP="00AE5ED0">
            <w:pPr>
              <w:autoSpaceDE w:val="0"/>
              <w:autoSpaceDN w:val="0"/>
              <w:adjustRightInd w:val="0"/>
              <w:spacing w:before="100" w:beforeAutospacing="1" w:after="100" w:afterAutospacing="1" w:line="360" w:lineRule="auto"/>
              <w:ind w:left="17"/>
              <w:contextualSpacing/>
              <w:jc w:val="center"/>
              <w:rPr>
                <w:kern w:val="0"/>
                <w:sz w:val="24"/>
              </w:rPr>
            </w:pPr>
            <w:r w:rsidRPr="008A039E">
              <w:rPr>
                <w:kern w:val="0"/>
                <w:sz w:val="24"/>
              </w:rPr>
              <w:t>占基金总资产的比例（％）</w:t>
            </w:r>
          </w:p>
        </w:tc>
      </w:tr>
      <w:tr w:rsidR="00EB3FE8" w:rsidRPr="008A039E" w14:paraId="50F28C56"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4BC39446"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8A039E">
              <w:rPr>
                <w:kern w:val="0"/>
                <w:sz w:val="24"/>
              </w:rPr>
              <w:t>1</w:t>
            </w:r>
          </w:p>
        </w:tc>
        <w:tc>
          <w:tcPr>
            <w:tcW w:w="2575" w:type="dxa"/>
            <w:tcBorders>
              <w:top w:val="single" w:sz="8" w:space="0" w:color="000000"/>
              <w:left w:val="single" w:sz="8" w:space="0" w:color="000000"/>
              <w:bottom w:val="single" w:sz="8" w:space="0" w:color="000000"/>
              <w:right w:val="single" w:sz="8" w:space="0" w:color="000000"/>
            </w:tcBorders>
            <w:vAlign w:val="center"/>
          </w:tcPr>
          <w:p w14:paraId="291C1580"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权益投资</w:t>
            </w:r>
          </w:p>
        </w:tc>
        <w:tc>
          <w:tcPr>
            <w:tcW w:w="2244" w:type="dxa"/>
            <w:tcBorders>
              <w:top w:val="single" w:sz="8" w:space="0" w:color="000000"/>
              <w:left w:val="single" w:sz="8" w:space="0" w:color="000000"/>
              <w:bottom w:val="single" w:sz="8" w:space="0" w:color="000000"/>
              <w:right w:val="single" w:sz="8" w:space="0" w:color="000000"/>
            </w:tcBorders>
            <w:vAlign w:val="center"/>
          </w:tcPr>
          <w:p w14:paraId="3571A1B3" w14:textId="5381E6C4"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183,689,531.86</w:t>
            </w:r>
          </w:p>
        </w:tc>
        <w:tc>
          <w:tcPr>
            <w:tcW w:w="2898" w:type="dxa"/>
            <w:tcBorders>
              <w:top w:val="single" w:sz="8" w:space="0" w:color="000000"/>
              <w:left w:val="single" w:sz="8" w:space="0" w:color="000000"/>
              <w:bottom w:val="single" w:sz="8" w:space="0" w:color="000000"/>
              <w:right w:val="single" w:sz="8" w:space="0" w:color="000000"/>
            </w:tcBorders>
            <w:vAlign w:val="center"/>
          </w:tcPr>
          <w:p w14:paraId="63550D77" w14:textId="397ED607"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68.54</w:t>
            </w:r>
          </w:p>
        </w:tc>
      </w:tr>
      <w:tr w:rsidR="00EB3FE8" w:rsidRPr="008A039E" w14:paraId="01C60464"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03FE8D9F"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p>
        </w:tc>
        <w:tc>
          <w:tcPr>
            <w:tcW w:w="2575" w:type="dxa"/>
            <w:tcBorders>
              <w:top w:val="single" w:sz="8" w:space="0" w:color="000000"/>
              <w:left w:val="single" w:sz="8" w:space="0" w:color="000000"/>
              <w:bottom w:val="single" w:sz="8" w:space="0" w:color="000000"/>
              <w:right w:val="single" w:sz="8" w:space="0" w:color="000000"/>
            </w:tcBorders>
            <w:vAlign w:val="center"/>
          </w:tcPr>
          <w:p w14:paraId="578BC016"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其中：股票</w:t>
            </w:r>
          </w:p>
        </w:tc>
        <w:tc>
          <w:tcPr>
            <w:tcW w:w="2244" w:type="dxa"/>
            <w:tcBorders>
              <w:top w:val="single" w:sz="8" w:space="0" w:color="000000"/>
              <w:left w:val="single" w:sz="8" w:space="0" w:color="000000"/>
              <w:bottom w:val="single" w:sz="8" w:space="0" w:color="000000"/>
              <w:right w:val="single" w:sz="8" w:space="0" w:color="000000"/>
            </w:tcBorders>
            <w:vAlign w:val="center"/>
          </w:tcPr>
          <w:p w14:paraId="2754F618" w14:textId="51E5A8CD"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183,689,531.86</w:t>
            </w:r>
          </w:p>
        </w:tc>
        <w:tc>
          <w:tcPr>
            <w:tcW w:w="2898" w:type="dxa"/>
            <w:tcBorders>
              <w:top w:val="single" w:sz="8" w:space="0" w:color="000000"/>
              <w:left w:val="single" w:sz="8" w:space="0" w:color="000000"/>
              <w:bottom w:val="single" w:sz="8" w:space="0" w:color="000000"/>
              <w:right w:val="single" w:sz="8" w:space="0" w:color="000000"/>
            </w:tcBorders>
            <w:vAlign w:val="center"/>
          </w:tcPr>
          <w:p w14:paraId="0171B1FE" w14:textId="7289ADA4"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68.54</w:t>
            </w:r>
          </w:p>
        </w:tc>
      </w:tr>
      <w:tr w:rsidR="00EB3FE8" w:rsidRPr="008A039E" w14:paraId="6A6E71EB"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24A31CC4"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2</w:t>
            </w:r>
          </w:p>
        </w:tc>
        <w:tc>
          <w:tcPr>
            <w:tcW w:w="2575" w:type="dxa"/>
            <w:tcBorders>
              <w:top w:val="single" w:sz="8" w:space="0" w:color="000000"/>
              <w:left w:val="single" w:sz="8" w:space="0" w:color="000000"/>
              <w:bottom w:val="single" w:sz="8" w:space="0" w:color="000000"/>
              <w:right w:val="single" w:sz="8" w:space="0" w:color="000000"/>
            </w:tcBorders>
            <w:vAlign w:val="center"/>
          </w:tcPr>
          <w:p w14:paraId="20933F2A"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固定收益投资</w:t>
            </w:r>
          </w:p>
        </w:tc>
        <w:tc>
          <w:tcPr>
            <w:tcW w:w="2244" w:type="dxa"/>
            <w:tcBorders>
              <w:top w:val="single" w:sz="8" w:space="0" w:color="000000"/>
              <w:left w:val="single" w:sz="8" w:space="0" w:color="000000"/>
              <w:bottom w:val="single" w:sz="8" w:space="0" w:color="000000"/>
              <w:right w:val="single" w:sz="8" w:space="0" w:color="000000"/>
            </w:tcBorders>
            <w:vAlign w:val="center"/>
          </w:tcPr>
          <w:p w14:paraId="4BEB030A" w14:textId="26D75F5F"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10,010,000.00</w:t>
            </w:r>
          </w:p>
        </w:tc>
        <w:tc>
          <w:tcPr>
            <w:tcW w:w="2898" w:type="dxa"/>
            <w:tcBorders>
              <w:top w:val="single" w:sz="8" w:space="0" w:color="000000"/>
              <w:left w:val="single" w:sz="8" w:space="0" w:color="000000"/>
              <w:bottom w:val="single" w:sz="8" w:space="0" w:color="000000"/>
              <w:right w:val="single" w:sz="8" w:space="0" w:color="000000"/>
            </w:tcBorders>
            <w:vAlign w:val="center"/>
          </w:tcPr>
          <w:p w14:paraId="11E0717D" w14:textId="2F727D7B"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3.74</w:t>
            </w:r>
          </w:p>
        </w:tc>
      </w:tr>
      <w:tr w:rsidR="00EB3FE8" w:rsidRPr="008A039E" w14:paraId="42C8979A"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2A153657"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p>
        </w:tc>
        <w:tc>
          <w:tcPr>
            <w:tcW w:w="2575" w:type="dxa"/>
            <w:tcBorders>
              <w:top w:val="single" w:sz="8" w:space="0" w:color="000000"/>
              <w:left w:val="single" w:sz="8" w:space="0" w:color="000000"/>
              <w:bottom w:val="single" w:sz="8" w:space="0" w:color="000000"/>
              <w:right w:val="single" w:sz="8" w:space="0" w:color="000000"/>
            </w:tcBorders>
            <w:vAlign w:val="center"/>
          </w:tcPr>
          <w:p w14:paraId="0AD265A6"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其中：债券</w:t>
            </w:r>
          </w:p>
        </w:tc>
        <w:tc>
          <w:tcPr>
            <w:tcW w:w="2244" w:type="dxa"/>
            <w:tcBorders>
              <w:top w:val="single" w:sz="8" w:space="0" w:color="000000"/>
              <w:left w:val="single" w:sz="8" w:space="0" w:color="000000"/>
              <w:bottom w:val="single" w:sz="8" w:space="0" w:color="000000"/>
              <w:right w:val="single" w:sz="8" w:space="0" w:color="000000"/>
            </w:tcBorders>
            <w:vAlign w:val="center"/>
          </w:tcPr>
          <w:p w14:paraId="44925411" w14:textId="5644937A"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10,010,000.00</w:t>
            </w:r>
          </w:p>
        </w:tc>
        <w:tc>
          <w:tcPr>
            <w:tcW w:w="2898" w:type="dxa"/>
            <w:tcBorders>
              <w:top w:val="single" w:sz="8" w:space="0" w:color="000000"/>
              <w:left w:val="single" w:sz="8" w:space="0" w:color="000000"/>
              <w:bottom w:val="single" w:sz="8" w:space="0" w:color="000000"/>
              <w:right w:val="single" w:sz="8" w:space="0" w:color="000000"/>
            </w:tcBorders>
            <w:vAlign w:val="center"/>
          </w:tcPr>
          <w:p w14:paraId="3CAFE3F2" w14:textId="1FDA8737"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3.74</w:t>
            </w:r>
          </w:p>
        </w:tc>
      </w:tr>
      <w:tr w:rsidR="00EB3FE8" w:rsidRPr="008A039E" w14:paraId="59AD15F1"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246CBCDF"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p>
        </w:tc>
        <w:tc>
          <w:tcPr>
            <w:tcW w:w="2575" w:type="dxa"/>
            <w:tcBorders>
              <w:top w:val="single" w:sz="8" w:space="0" w:color="000000"/>
              <w:left w:val="single" w:sz="8" w:space="0" w:color="000000"/>
              <w:bottom w:val="single" w:sz="8" w:space="0" w:color="000000"/>
              <w:right w:val="single" w:sz="8" w:space="0" w:color="000000"/>
            </w:tcBorders>
            <w:vAlign w:val="center"/>
          </w:tcPr>
          <w:p w14:paraId="7A968D40" w14:textId="77777777" w:rsidR="00EB3FE8" w:rsidRPr="008A039E" w:rsidRDefault="00EB3FE8" w:rsidP="00AE5ED0">
            <w:pPr>
              <w:autoSpaceDE w:val="0"/>
              <w:autoSpaceDN w:val="0"/>
              <w:adjustRightInd w:val="0"/>
              <w:spacing w:before="100" w:beforeAutospacing="1" w:after="100" w:afterAutospacing="1" w:line="360" w:lineRule="auto"/>
              <w:ind w:left="17" w:firstLineChars="300" w:firstLine="720"/>
              <w:contextualSpacing/>
              <w:jc w:val="left"/>
              <w:rPr>
                <w:kern w:val="0"/>
                <w:sz w:val="24"/>
              </w:rPr>
            </w:pPr>
            <w:r w:rsidRPr="008A039E">
              <w:rPr>
                <w:kern w:val="0"/>
                <w:sz w:val="24"/>
              </w:rPr>
              <w:t>资产支持证券</w:t>
            </w:r>
          </w:p>
        </w:tc>
        <w:tc>
          <w:tcPr>
            <w:tcW w:w="2244" w:type="dxa"/>
            <w:tcBorders>
              <w:top w:val="single" w:sz="8" w:space="0" w:color="000000"/>
              <w:left w:val="single" w:sz="8" w:space="0" w:color="000000"/>
              <w:bottom w:val="single" w:sz="8" w:space="0" w:color="000000"/>
              <w:right w:val="single" w:sz="8" w:space="0" w:color="000000"/>
            </w:tcBorders>
            <w:vAlign w:val="center"/>
          </w:tcPr>
          <w:p w14:paraId="7CB5D312" w14:textId="1D81FEEE"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14:paraId="666F5F6F" w14:textId="1F1DC1E9"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8A039E" w14:paraId="7FE27A84"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602F989D"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3</w:t>
            </w:r>
          </w:p>
        </w:tc>
        <w:tc>
          <w:tcPr>
            <w:tcW w:w="2575" w:type="dxa"/>
            <w:tcBorders>
              <w:top w:val="single" w:sz="8" w:space="0" w:color="000000"/>
              <w:left w:val="single" w:sz="8" w:space="0" w:color="000000"/>
              <w:bottom w:val="single" w:sz="8" w:space="0" w:color="000000"/>
              <w:right w:val="single" w:sz="8" w:space="0" w:color="000000"/>
            </w:tcBorders>
            <w:vAlign w:val="center"/>
          </w:tcPr>
          <w:p w14:paraId="1CFEA59D"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贵金属投资</w:t>
            </w:r>
          </w:p>
        </w:tc>
        <w:tc>
          <w:tcPr>
            <w:tcW w:w="2244" w:type="dxa"/>
            <w:tcBorders>
              <w:top w:val="single" w:sz="8" w:space="0" w:color="000000"/>
              <w:left w:val="single" w:sz="8" w:space="0" w:color="000000"/>
              <w:bottom w:val="single" w:sz="8" w:space="0" w:color="000000"/>
              <w:right w:val="single" w:sz="8" w:space="0" w:color="000000"/>
            </w:tcBorders>
            <w:vAlign w:val="center"/>
          </w:tcPr>
          <w:p w14:paraId="7024450F" w14:textId="53A4CC21"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rFonts w:eastAsiaTheme="minorEastAsia"/>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14:paraId="3A7A462A" w14:textId="7437E893"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rFonts w:eastAsiaTheme="minorEastAsia"/>
                <w:color w:val="000000"/>
                <w:sz w:val="24"/>
              </w:rPr>
              <w:t>-</w:t>
            </w:r>
          </w:p>
        </w:tc>
      </w:tr>
      <w:tr w:rsidR="00EB3FE8" w:rsidRPr="008A039E" w14:paraId="3DBB25FC"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2E83222D"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4</w:t>
            </w:r>
          </w:p>
        </w:tc>
        <w:tc>
          <w:tcPr>
            <w:tcW w:w="2575" w:type="dxa"/>
            <w:tcBorders>
              <w:top w:val="single" w:sz="8" w:space="0" w:color="000000"/>
              <w:left w:val="single" w:sz="8" w:space="0" w:color="000000"/>
              <w:bottom w:val="single" w:sz="8" w:space="0" w:color="000000"/>
              <w:right w:val="single" w:sz="8" w:space="0" w:color="000000"/>
            </w:tcBorders>
            <w:vAlign w:val="center"/>
          </w:tcPr>
          <w:p w14:paraId="77C2D483"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金融衍生品投资</w:t>
            </w:r>
          </w:p>
        </w:tc>
        <w:tc>
          <w:tcPr>
            <w:tcW w:w="2244" w:type="dxa"/>
            <w:tcBorders>
              <w:top w:val="single" w:sz="8" w:space="0" w:color="000000"/>
              <w:left w:val="single" w:sz="8" w:space="0" w:color="000000"/>
              <w:bottom w:val="single" w:sz="8" w:space="0" w:color="000000"/>
              <w:right w:val="single" w:sz="8" w:space="0" w:color="000000"/>
            </w:tcBorders>
            <w:vAlign w:val="center"/>
          </w:tcPr>
          <w:p w14:paraId="085FA053" w14:textId="1FE24066"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14:paraId="57965802" w14:textId="45CD393C"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8A039E" w14:paraId="05239D22"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4FAD058B"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5</w:t>
            </w:r>
          </w:p>
        </w:tc>
        <w:tc>
          <w:tcPr>
            <w:tcW w:w="2575" w:type="dxa"/>
            <w:tcBorders>
              <w:top w:val="single" w:sz="8" w:space="0" w:color="000000"/>
              <w:left w:val="single" w:sz="8" w:space="0" w:color="000000"/>
              <w:bottom w:val="single" w:sz="8" w:space="0" w:color="000000"/>
              <w:right w:val="single" w:sz="8" w:space="0" w:color="000000"/>
            </w:tcBorders>
            <w:vAlign w:val="center"/>
          </w:tcPr>
          <w:p w14:paraId="3BBA8CE6"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买入返售金融资产</w:t>
            </w:r>
          </w:p>
        </w:tc>
        <w:tc>
          <w:tcPr>
            <w:tcW w:w="2244" w:type="dxa"/>
            <w:tcBorders>
              <w:top w:val="single" w:sz="8" w:space="0" w:color="000000"/>
              <w:left w:val="single" w:sz="8" w:space="0" w:color="000000"/>
              <w:bottom w:val="single" w:sz="8" w:space="0" w:color="000000"/>
              <w:right w:val="single" w:sz="8" w:space="0" w:color="000000"/>
            </w:tcBorders>
            <w:vAlign w:val="center"/>
          </w:tcPr>
          <w:p w14:paraId="7EBC2081" w14:textId="6D1984C4"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14:paraId="1237E39C" w14:textId="07074878"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8A039E" w14:paraId="532668BB"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424FE370"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p>
        </w:tc>
        <w:tc>
          <w:tcPr>
            <w:tcW w:w="2575" w:type="dxa"/>
            <w:tcBorders>
              <w:top w:val="single" w:sz="8" w:space="0" w:color="000000"/>
              <w:left w:val="single" w:sz="8" w:space="0" w:color="000000"/>
              <w:bottom w:val="single" w:sz="8" w:space="0" w:color="000000"/>
              <w:right w:val="single" w:sz="8" w:space="0" w:color="000000"/>
            </w:tcBorders>
            <w:vAlign w:val="center"/>
          </w:tcPr>
          <w:p w14:paraId="0DD52179"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其中：买断式回购的买入返售金融资产</w:t>
            </w:r>
          </w:p>
        </w:tc>
        <w:tc>
          <w:tcPr>
            <w:tcW w:w="2244" w:type="dxa"/>
            <w:tcBorders>
              <w:top w:val="single" w:sz="8" w:space="0" w:color="000000"/>
              <w:left w:val="single" w:sz="8" w:space="0" w:color="000000"/>
              <w:bottom w:val="single" w:sz="8" w:space="0" w:color="000000"/>
              <w:right w:val="single" w:sz="8" w:space="0" w:color="000000"/>
            </w:tcBorders>
            <w:vAlign w:val="center"/>
          </w:tcPr>
          <w:p w14:paraId="4471D402" w14:textId="3D73E169"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14:paraId="5DDF1B47" w14:textId="219B4D5E"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8A039E" w14:paraId="3DFFE10C"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038CA408"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6</w:t>
            </w:r>
          </w:p>
        </w:tc>
        <w:tc>
          <w:tcPr>
            <w:tcW w:w="2575" w:type="dxa"/>
            <w:tcBorders>
              <w:top w:val="single" w:sz="8" w:space="0" w:color="000000"/>
              <w:left w:val="single" w:sz="8" w:space="0" w:color="000000"/>
              <w:bottom w:val="single" w:sz="8" w:space="0" w:color="000000"/>
              <w:right w:val="single" w:sz="8" w:space="0" w:color="000000"/>
            </w:tcBorders>
            <w:vAlign w:val="center"/>
          </w:tcPr>
          <w:p w14:paraId="457D6F11"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银行存款和结算备付金合计</w:t>
            </w:r>
          </w:p>
        </w:tc>
        <w:tc>
          <w:tcPr>
            <w:tcW w:w="2244" w:type="dxa"/>
            <w:tcBorders>
              <w:top w:val="single" w:sz="8" w:space="0" w:color="000000"/>
              <w:left w:val="single" w:sz="8" w:space="0" w:color="000000"/>
              <w:bottom w:val="single" w:sz="8" w:space="0" w:color="000000"/>
              <w:right w:val="single" w:sz="8" w:space="0" w:color="000000"/>
            </w:tcBorders>
            <w:vAlign w:val="center"/>
          </w:tcPr>
          <w:p w14:paraId="781AC6CC" w14:textId="5DF3C8EB"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73,734,293.19</w:t>
            </w:r>
          </w:p>
        </w:tc>
        <w:tc>
          <w:tcPr>
            <w:tcW w:w="2898" w:type="dxa"/>
            <w:tcBorders>
              <w:top w:val="single" w:sz="8" w:space="0" w:color="000000"/>
              <w:left w:val="single" w:sz="8" w:space="0" w:color="000000"/>
              <w:bottom w:val="single" w:sz="8" w:space="0" w:color="000000"/>
              <w:right w:val="single" w:sz="8" w:space="0" w:color="000000"/>
            </w:tcBorders>
            <w:vAlign w:val="center"/>
          </w:tcPr>
          <w:p w14:paraId="36498854" w14:textId="6C6FBAEE"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27.51</w:t>
            </w:r>
          </w:p>
        </w:tc>
      </w:tr>
      <w:tr w:rsidR="00EB3FE8" w:rsidRPr="008A039E" w14:paraId="1D4A6667"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1C695DBB"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7</w:t>
            </w:r>
          </w:p>
        </w:tc>
        <w:tc>
          <w:tcPr>
            <w:tcW w:w="2575" w:type="dxa"/>
            <w:tcBorders>
              <w:top w:val="single" w:sz="8" w:space="0" w:color="000000"/>
              <w:left w:val="single" w:sz="8" w:space="0" w:color="000000"/>
              <w:bottom w:val="single" w:sz="8" w:space="0" w:color="000000"/>
              <w:right w:val="single" w:sz="8" w:space="0" w:color="000000"/>
            </w:tcBorders>
            <w:vAlign w:val="center"/>
          </w:tcPr>
          <w:p w14:paraId="113D96A5"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其他资产</w:t>
            </w:r>
          </w:p>
        </w:tc>
        <w:tc>
          <w:tcPr>
            <w:tcW w:w="2244" w:type="dxa"/>
            <w:tcBorders>
              <w:top w:val="single" w:sz="8" w:space="0" w:color="000000"/>
              <w:left w:val="single" w:sz="8" w:space="0" w:color="000000"/>
              <w:bottom w:val="single" w:sz="8" w:space="0" w:color="000000"/>
              <w:right w:val="single" w:sz="8" w:space="0" w:color="000000"/>
            </w:tcBorders>
            <w:vAlign w:val="center"/>
          </w:tcPr>
          <w:p w14:paraId="02C8E4E7" w14:textId="15633B51"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561,320.85</w:t>
            </w:r>
          </w:p>
        </w:tc>
        <w:tc>
          <w:tcPr>
            <w:tcW w:w="2898" w:type="dxa"/>
            <w:tcBorders>
              <w:top w:val="single" w:sz="8" w:space="0" w:color="000000"/>
              <w:left w:val="single" w:sz="8" w:space="0" w:color="000000"/>
              <w:bottom w:val="single" w:sz="8" w:space="0" w:color="000000"/>
              <w:right w:val="single" w:sz="8" w:space="0" w:color="000000"/>
            </w:tcBorders>
            <w:vAlign w:val="center"/>
          </w:tcPr>
          <w:p w14:paraId="700224CB" w14:textId="1AE759D6"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0.21</w:t>
            </w:r>
          </w:p>
        </w:tc>
      </w:tr>
      <w:tr w:rsidR="00EB3FE8" w:rsidRPr="008A039E" w14:paraId="64C0DB86" w14:textId="77777777" w:rsidTr="00AE5ED0">
        <w:tc>
          <w:tcPr>
            <w:tcW w:w="851" w:type="dxa"/>
            <w:tcBorders>
              <w:top w:val="single" w:sz="8" w:space="0" w:color="000000"/>
              <w:left w:val="single" w:sz="8" w:space="0" w:color="000000"/>
              <w:bottom w:val="single" w:sz="8" w:space="0" w:color="000000"/>
              <w:right w:val="single" w:sz="8" w:space="0" w:color="000000"/>
            </w:tcBorders>
            <w:vAlign w:val="center"/>
          </w:tcPr>
          <w:p w14:paraId="4A474220"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eastAsiaTheme="minorEastAsia" w:hint="eastAsia"/>
                <w:color w:val="000000" w:themeColor="text1"/>
                <w:szCs w:val="21"/>
              </w:rPr>
              <w:t>8</w:t>
            </w:r>
          </w:p>
        </w:tc>
        <w:tc>
          <w:tcPr>
            <w:tcW w:w="2575" w:type="dxa"/>
            <w:tcBorders>
              <w:top w:val="single" w:sz="8" w:space="0" w:color="000000"/>
              <w:left w:val="single" w:sz="8" w:space="0" w:color="000000"/>
              <w:bottom w:val="single" w:sz="8" w:space="0" w:color="000000"/>
              <w:right w:val="single" w:sz="8" w:space="0" w:color="000000"/>
            </w:tcBorders>
            <w:vAlign w:val="center"/>
          </w:tcPr>
          <w:p w14:paraId="2AC0B51F" w14:textId="77777777" w:rsidR="00EB3FE8" w:rsidRPr="008A039E"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8A039E">
              <w:rPr>
                <w:kern w:val="0"/>
                <w:sz w:val="24"/>
              </w:rPr>
              <w:t>合计</w:t>
            </w:r>
          </w:p>
        </w:tc>
        <w:tc>
          <w:tcPr>
            <w:tcW w:w="2244" w:type="dxa"/>
            <w:tcBorders>
              <w:top w:val="single" w:sz="8" w:space="0" w:color="000000"/>
              <w:left w:val="single" w:sz="8" w:space="0" w:color="000000"/>
              <w:bottom w:val="single" w:sz="8" w:space="0" w:color="000000"/>
              <w:right w:val="single" w:sz="8" w:space="0" w:color="000000"/>
            </w:tcBorders>
            <w:vAlign w:val="center"/>
          </w:tcPr>
          <w:p w14:paraId="3DF12487" w14:textId="386E1E31"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267,995,145.90</w:t>
            </w:r>
          </w:p>
        </w:tc>
        <w:tc>
          <w:tcPr>
            <w:tcW w:w="2898" w:type="dxa"/>
            <w:tcBorders>
              <w:top w:val="single" w:sz="8" w:space="0" w:color="000000"/>
              <w:left w:val="single" w:sz="8" w:space="0" w:color="000000"/>
              <w:bottom w:val="single" w:sz="8" w:space="0" w:color="000000"/>
              <w:right w:val="single" w:sz="8" w:space="0" w:color="000000"/>
            </w:tcBorders>
            <w:vAlign w:val="center"/>
          </w:tcPr>
          <w:p w14:paraId="671326B5" w14:textId="73890129" w:rsidR="00EB3FE8" w:rsidRPr="008A039E"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100.00</w:t>
            </w:r>
          </w:p>
        </w:tc>
      </w:tr>
    </w:tbl>
    <w:p w14:paraId="58B6308E" w14:textId="77777777" w:rsidR="00885CED" w:rsidRDefault="00885CED" w:rsidP="00AE5ED0">
      <w:pPr>
        <w:autoSpaceDE w:val="0"/>
        <w:autoSpaceDN w:val="0"/>
        <w:adjustRightInd w:val="0"/>
        <w:spacing w:before="29" w:line="360" w:lineRule="auto"/>
        <w:contextualSpacing/>
        <w:jc w:val="left"/>
        <w:rPr>
          <w:rFonts w:ascii="宋体" w:hAnsi="宋体"/>
          <w:bCs/>
          <w:color w:val="000000"/>
          <w:kern w:val="0"/>
          <w:sz w:val="24"/>
        </w:rPr>
      </w:pPr>
      <w:r>
        <w:rPr>
          <w:rFonts w:ascii="宋体" w:hAnsi="宋体"/>
          <w:bCs/>
          <w:color w:val="000000"/>
          <w:kern w:val="0"/>
          <w:sz w:val="24"/>
        </w:rPr>
        <w:tab/>
      </w:r>
    </w:p>
    <w:p w14:paraId="30B61A29" w14:textId="72505308" w:rsidR="00885CED" w:rsidRPr="0015252E" w:rsidRDefault="00885CED" w:rsidP="00AE5ED0">
      <w:pPr>
        <w:numPr>
          <w:ilvl w:val="0"/>
          <w:numId w:val="13"/>
        </w:numPr>
        <w:autoSpaceDE w:val="0"/>
        <w:autoSpaceDN w:val="0"/>
        <w:adjustRightInd w:val="0"/>
        <w:spacing w:before="100" w:beforeAutospacing="1" w:afterLines="50" w:after="156" w:line="360" w:lineRule="auto"/>
        <w:ind w:firstLineChars="200" w:firstLine="480"/>
        <w:contextualSpacing/>
        <w:jc w:val="left"/>
        <w:rPr>
          <w:kern w:val="0"/>
          <w:sz w:val="24"/>
        </w:rPr>
      </w:pPr>
      <w:r w:rsidRPr="0015252E">
        <w:rPr>
          <w:kern w:val="0"/>
          <w:sz w:val="24"/>
        </w:rPr>
        <w:t>报告期末按行业分类的股票投资组合</w:t>
      </w:r>
    </w:p>
    <w:p w14:paraId="5D3F8B4E" w14:textId="69FE670C" w:rsidR="00885CED" w:rsidRPr="004502DD" w:rsidRDefault="00885CED" w:rsidP="00AE5ED0">
      <w:pPr>
        <w:spacing w:line="360" w:lineRule="auto"/>
        <w:contextualSpacing/>
        <w:rPr>
          <w:kern w:val="0"/>
          <w:sz w:val="24"/>
        </w:rPr>
      </w:pPr>
      <w:r>
        <w:rPr>
          <w:color w:val="000000"/>
          <w:kern w:val="0"/>
          <w:sz w:val="24"/>
        </w:rPr>
        <w:tab/>
      </w:r>
      <w:r w:rsidRPr="000D4460">
        <w:rPr>
          <w:rFonts w:hint="eastAsia"/>
          <w:color w:val="000000"/>
          <w:kern w:val="0"/>
          <w:sz w:val="24"/>
        </w:rPr>
        <w:t>（</w:t>
      </w:r>
      <w:r w:rsidRPr="000D4460">
        <w:rPr>
          <w:rFonts w:hint="eastAsia"/>
          <w:color w:val="000000"/>
          <w:kern w:val="0"/>
          <w:sz w:val="24"/>
        </w:rPr>
        <w:t>1</w:t>
      </w:r>
      <w:r w:rsidRPr="000D4460">
        <w:rPr>
          <w:rFonts w:hint="eastAsia"/>
          <w:color w:val="000000"/>
          <w:kern w:val="0"/>
          <w:sz w:val="24"/>
        </w:rPr>
        <w:t>）报告期末按行业分类的境内股票投资组合</w:t>
      </w:r>
    </w:p>
    <w:tbl>
      <w:tblPr>
        <w:tblW w:w="8505" w:type="dxa"/>
        <w:tblInd w:w="108" w:type="dxa"/>
        <w:tblLayout w:type="fixed"/>
        <w:tblLook w:val="0000" w:firstRow="0" w:lastRow="0" w:firstColumn="0" w:lastColumn="0" w:noHBand="0" w:noVBand="0"/>
      </w:tblPr>
      <w:tblGrid>
        <w:gridCol w:w="851"/>
        <w:gridCol w:w="3969"/>
        <w:gridCol w:w="2410"/>
        <w:gridCol w:w="1275"/>
      </w:tblGrid>
      <w:tr w:rsidR="000E360D" w:rsidRPr="00AB4EB6" w14:paraId="5A5C8F0B"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3C1E8222" w14:textId="77777777" w:rsidR="000E360D" w:rsidRDefault="000E360D"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代码</w:t>
            </w:r>
          </w:p>
        </w:tc>
        <w:tc>
          <w:tcPr>
            <w:tcW w:w="3969" w:type="dxa"/>
            <w:tcBorders>
              <w:top w:val="single" w:sz="8" w:space="0" w:color="000000"/>
              <w:left w:val="single" w:sz="8" w:space="0" w:color="000000"/>
              <w:bottom w:val="single" w:sz="8" w:space="0" w:color="000000"/>
              <w:right w:val="single" w:sz="8" w:space="0" w:color="000000"/>
            </w:tcBorders>
            <w:vAlign w:val="center"/>
          </w:tcPr>
          <w:p w14:paraId="79733780" w14:textId="77777777" w:rsidR="000E360D" w:rsidRPr="00AB4EB6" w:rsidRDefault="000E360D" w:rsidP="00AE5ED0">
            <w:pPr>
              <w:autoSpaceDE w:val="0"/>
              <w:autoSpaceDN w:val="0"/>
              <w:adjustRightInd w:val="0"/>
              <w:spacing w:before="100" w:beforeAutospacing="1" w:after="100" w:afterAutospacing="1" w:line="360" w:lineRule="auto"/>
              <w:ind w:left="17"/>
              <w:contextualSpacing/>
              <w:jc w:val="center"/>
              <w:rPr>
                <w:color w:val="000000"/>
                <w:sz w:val="24"/>
              </w:rPr>
            </w:pPr>
            <w:r w:rsidRPr="00AB4EB6">
              <w:rPr>
                <w:color w:val="000000"/>
                <w:sz w:val="24"/>
              </w:rPr>
              <w:t>行业类别</w:t>
            </w:r>
          </w:p>
        </w:tc>
        <w:tc>
          <w:tcPr>
            <w:tcW w:w="2410" w:type="dxa"/>
            <w:tcBorders>
              <w:top w:val="single" w:sz="8" w:space="0" w:color="000000"/>
              <w:left w:val="single" w:sz="8" w:space="0" w:color="000000"/>
              <w:bottom w:val="single" w:sz="8" w:space="0" w:color="000000"/>
              <w:right w:val="single" w:sz="8" w:space="0" w:color="000000"/>
            </w:tcBorders>
            <w:vAlign w:val="center"/>
          </w:tcPr>
          <w:p w14:paraId="542531F2" w14:textId="77777777" w:rsidR="000E360D" w:rsidRPr="00AB4EB6" w:rsidRDefault="000E360D" w:rsidP="00AE5ED0">
            <w:pPr>
              <w:autoSpaceDE w:val="0"/>
              <w:autoSpaceDN w:val="0"/>
              <w:adjustRightInd w:val="0"/>
              <w:spacing w:before="100" w:beforeAutospacing="1" w:after="100" w:afterAutospacing="1" w:line="360" w:lineRule="auto"/>
              <w:ind w:left="17"/>
              <w:contextualSpacing/>
              <w:jc w:val="center"/>
              <w:rPr>
                <w:color w:val="000000"/>
                <w:sz w:val="24"/>
              </w:rPr>
            </w:pPr>
            <w:r w:rsidRPr="00AB4EB6">
              <w:rPr>
                <w:color w:val="000000"/>
                <w:sz w:val="24"/>
              </w:rPr>
              <w:t>公允价值（元）</w:t>
            </w:r>
          </w:p>
        </w:tc>
        <w:tc>
          <w:tcPr>
            <w:tcW w:w="1275" w:type="dxa"/>
            <w:tcBorders>
              <w:top w:val="single" w:sz="8" w:space="0" w:color="000000"/>
              <w:left w:val="single" w:sz="8" w:space="0" w:color="000000"/>
              <w:bottom w:val="single" w:sz="8" w:space="0" w:color="000000"/>
              <w:right w:val="single" w:sz="8" w:space="0" w:color="000000"/>
            </w:tcBorders>
            <w:vAlign w:val="center"/>
          </w:tcPr>
          <w:p w14:paraId="31F9E1EA" w14:textId="77777777" w:rsidR="000E360D" w:rsidRPr="00AB4EB6" w:rsidRDefault="000E360D" w:rsidP="00AE5ED0">
            <w:pPr>
              <w:autoSpaceDE w:val="0"/>
              <w:autoSpaceDN w:val="0"/>
              <w:adjustRightInd w:val="0"/>
              <w:spacing w:before="100" w:beforeAutospacing="1" w:after="100" w:afterAutospacing="1" w:line="360" w:lineRule="auto"/>
              <w:ind w:left="17"/>
              <w:contextualSpacing/>
              <w:jc w:val="center"/>
              <w:rPr>
                <w:color w:val="000000"/>
                <w:sz w:val="24"/>
              </w:rPr>
            </w:pPr>
            <w:r w:rsidRPr="00AB4EB6">
              <w:rPr>
                <w:color w:val="000000"/>
                <w:sz w:val="24"/>
              </w:rPr>
              <w:t>占基金资产净值比例（％）</w:t>
            </w:r>
          </w:p>
        </w:tc>
      </w:tr>
      <w:tr w:rsidR="00EB3FE8" w:rsidRPr="00AB4EB6" w14:paraId="22AC32DF"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2BE88C50"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A</w:t>
            </w:r>
          </w:p>
        </w:tc>
        <w:tc>
          <w:tcPr>
            <w:tcW w:w="3969" w:type="dxa"/>
            <w:tcBorders>
              <w:top w:val="single" w:sz="8" w:space="0" w:color="000000"/>
              <w:left w:val="single" w:sz="8" w:space="0" w:color="000000"/>
              <w:bottom w:val="single" w:sz="8" w:space="0" w:color="000000"/>
              <w:right w:val="single" w:sz="8" w:space="0" w:color="000000"/>
            </w:tcBorders>
            <w:vAlign w:val="center"/>
          </w:tcPr>
          <w:p w14:paraId="135BA172"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农、林、牧、渔业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3D4D57B9" w14:textId="5FC41997"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17,251,179.05</w:t>
            </w:r>
          </w:p>
        </w:tc>
        <w:tc>
          <w:tcPr>
            <w:tcW w:w="1275" w:type="dxa"/>
            <w:tcBorders>
              <w:top w:val="single" w:sz="8" w:space="0" w:color="000000"/>
              <w:left w:val="single" w:sz="8" w:space="0" w:color="000000"/>
              <w:bottom w:val="single" w:sz="8" w:space="0" w:color="000000"/>
              <w:right w:val="single" w:sz="8" w:space="0" w:color="000000"/>
            </w:tcBorders>
            <w:vAlign w:val="center"/>
          </w:tcPr>
          <w:p w14:paraId="5B2B2EB8" w14:textId="011694B8"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6.47</w:t>
            </w:r>
          </w:p>
        </w:tc>
      </w:tr>
      <w:tr w:rsidR="00EB3FE8" w:rsidRPr="00AB4EB6" w14:paraId="786B08CE"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43284950"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B</w:t>
            </w:r>
          </w:p>
        </w:tc>
        <w:tc>
          <w:tcPr>
            <w:tcW w:w="3969" w:type="dxa"/>
            <w:tcBorders>
              <w:top w:val="single" w:sz="8" w:space="0" w:color="000000"/>
              <w:left w:val="single" w:sz="8" w:space="0" w:color="000000"/>
              <w:bottom w:val="single" w:sz="8" w:space="0" w:color="000000"/>
              <w:right w:val="single" w:sz="8" w:space="0" w:color="000000"/>
            </w:tcBorders>
            <w:vAlign w:val="center"/>
          </w:tcPr>
          <w:p w14:paraId="7B9153A8"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采矿业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11434CD2" w14:textId="5A5408AB"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5DE6C045" w14:textId="64DD804E"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41B10B25"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3D3DBCB3"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C</w:t>
            </w:r>
          </w:p>
        </w:tc>
        <w:tc>
          <w:tcPr>
            <w:tcW w:w="3969" w:type="dxa"/>
            <w:tcBorders>
              <w:top w:val="single" w:sz="8" w:space="0" w:color="000000"/>
              <w:left w:val="single" w:sz="8" w:space="0" w:color="000000"/>
              <w:bottom w:val="single" w:sz="8" w:space="0" w:color="000000"/>
              <w:right w:val="single" w:sz="8" w:space="0" w:color="000000"/>
            </w:tcBorders>
            <w:vAlign w:val="center"/>
          </w:tcPr>
          <w:p w14:paraId="047CEE3B"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制造业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47CC00AF" w14:textId="20902321"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118,328,777.28</w:t>
            </w:r>
          </w:p>
        </w:tc>
        <w:tc>
          <w:tcPr>
            <w:tcW w:w="1275" w:type="dxa"/>
            <w:tcBorders>
              <w:top w:val="single" w:sz="8" w:space="0" w:color="000000"/>
              <w:left w:val="single" w:sz="8" w:space="0" w:color="000000"/>
              <w:bottom w:val="single" w:sz="8" w:space="0" w:color="000000"/>
              <w:right w:val="single" w:sz="8" w:space="0" w:color="000000"/>
            </w:tcBorders>
            <w:vAlign w:val="center"/>
          </w:tcPr>
          <w:p w14:paraId="78431CB4" w14:textId="54A066F4"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44.39</w:t>
            </w:r>
          </w:p>
        </w:tc>
      </w:tr>
      <w:tr w:rsidR="00EB3FE8" w:rsidRPr="00AB4EB6" w14:paraId="2386CF7D"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400557B1"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D</w:t>
            </w:r>
          </w:p>
        </w:tc>
        <w:tc>
          <w:tcPr>
            <w:tcW w:w="3969" w:type="dxa"/>
            <w:tcBorders>
              <w:top w:val="single" w:sz="8" w:space="0" w:color="000000"/>
              <w:left w:val="single" w:sz="8" w:space="0" w:color="000000"/>
              <w:bottom w:val="single" w:sz="8" w:space="0" w:color="000000"/>
              <w:right w:val="single" w:sz="8" w:space="0" w:color="000000"/>
            </w:tcBorders>
            <w:vAlign w:val="center"/>
          </w:tcPr>
          <w:p w14:paraId="2802058E"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电力、热力、燃气及水生产和供应业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709BF3C5" w14:textId="289A80CC"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29E3CEF1" w14:textId="4A4BEA00"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2924E777"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5D2C362"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E</w:t>
            </w:r>
          </w:p>
        </w:tc>
        <w:tc>
          <w:tcPr>
            <w:tcW w:w="3969" w:type="dxa"/>
            <w:tcBorders>
              <w:top w:val="single" w:sz="8" w:space="0" w:color="000000"/>
              <w:left w:val="single" w:sz="8" w:space="0" w:color="000000"/>
              <w:bottom w:val="single" w:sz="8" w:space="0" w:color="000000"/>
              <w:right w:val="single" w:sz="8" w:space="0" w:color="000000"/>
            </w:tcBorders>
            <w:vAlign w:val="center"/>
          </w:tcPr>
          <w:p w14:paraId="019E3955"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建筑业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2E0A243B" w14:textId="5D5CDE4F"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3,835,000.00</w:t>
            </w:r>
          </w:p>
        </w:tc>
        <w:tc>
          <w:tcPr>
            <w:tcW w:w="1275" w:type="dxa"/>
            <w:tcBorders>
              <w:top w:val="single" w:sz="8" w:space="0" w:color="000000"/>
              <w:left w:val="single" w:sz="8" w:space="0" w:color="000000"/>
              <w:bottom w:val="single" w:sz="8" w:space="0" w:color="000000"/>
              <w:right w:val="single" w:sz="8" w:space="0" w:color="000000"/>
            </w:tcBorders>
            <w:vAlign w:val="center"/>
          </w:tcPr>
          <w:p w14:paraId="561CC7AC" w14:textId="4EC97482"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1.44</w:t>
            </w:r>
          </w:p>
        </w:tc>
      </w:tr>
      <w:tr w:rsidR="00EB3FE8" w:rsidRPr="00AB4EB6" w14:paraId="02E1E37B"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7D09773"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F</w:t>
            </w:r>
          </w:p>
        </w:tc>
        <w:tc>
          <w:tcPr>
            <w:tcW w:w="3969" w:type="dxa"/>
            <w:tcBorders>
              <w:top w:val="single" w:sz="8" w:space="0" w:color="000000"/>
              <w:left w:val="single" w:sz="8" w:space="0" w:color="000000"/>
              <w:bottom w:val="single" w:sz="8" w:space="0" w:color="000000"/>
              <w:right w:val="single" w:sz="8" w:space="0" w:color="000000"/>
            </w:tcBorders>
            <w:vAlign w:val="center"/>
          </w:tcPr>
          <w:p w14:paraId="684EDABC"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批发和零售业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342A54D6" w14:textId="21878A14"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570556DB" w14:textId="67C8D57D"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601E4742"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2EE0A9F2"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G</w:t>
            </w:r>
          </w:p>
        </w:tc>
        <w:tc>
          <w:tcPr>
            <w:tcW w:w="3969" w:type="dxa"/>
            <w:tcBorders>
              <w:top w:val="single" w:sz="8" w:space="0" w:color="000000"/>
              <w:left w:val="single" w:sz="8" w:space="0" w:color="000000"/>
              <w:bottom w:val="single" w:sz="8" w:space="0" w:color="000000"/>
              <w:right w:val="single" w:sz="8" w:space="0" w:color="000000"/>
            </w:tcBorders>
            <w:vAlign w:val="center"/>
          </w:tcPr>
          <w:p w14:paraId="7BE46E99"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交通运输、仓储和邮政业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0573D195" w14:textId="1EB30D68"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73BE71E" w14:textId="5615FEF6"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655BBF94"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4A09542"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H</w:t>
            </w:r>
          </w:p>
        </w:tc>
        <w:tc>
          <w:tcPr>
            <w:tcW w:w="3969" w:type="dxa"/>
            <w:tcBorders>
              <w:top w:val="single" w:sz="8" w:space="0" w:color="000000"/>
              <w:left w:val="single" w:sz="8" w:space="0" w:color="000000"/>
              <w:bottom w:val="single" w:sz="8" w:space="0" w:color="000000"/>
              <w:right w:val="single" w:sz="8" w:space="0" w:color="000000"/>
            </w:tcBorders>
            <w:vAlign w:val="center"/>
          </w:tcPr>
          <w:p w14:paraId="1F8AB622"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住宿和餐饮业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2779EFD3" w14:textId="24E2F557"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0BF23158" w14:textId="31EAD982"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09049164"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BD17CF7"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I</w:t>
            </w:r>
          </w:p>
        </w:tc>
        <w:tc>
          <w:tcPr>
            <w:tcW w:w="3969" w:type="dxa"/>
            <w:tcBorders>
              <w:top w:val="single" w:sz="8" w:space="0" w:color="000000"/>
              <w:left w:val="single" w:sz="8" w:space="0" w:color="000000"/>
              <w:bottom w:val="single" w:sz="8" w:space="0" w:color="000000"/>
              <w:right w:val="single" w:sz="8" w:space="0" w:color="000000"/>
            </w:tcBorders>
            <w:vAlign w:val="center"/>
          </w:tcPr>
          <w:p w14:paraId="7EB3CE4B"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信息传输、软件和信息技术服务业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52FE06C9" w14:textId="19A70DF8"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76572A74" w14:textId="38CFB058"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2B5A49E2"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F4A5683"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lastRenderedPageBreak/>
              <w:t>J</w:t>
            </w:r>
          </w:p>
        </w:tc>
        <w:tc>
          <w:tcPr>
            <w:tcW w:w="3969" w:type="dxa"/>
            <w:tcBorders>
              <w:top w:val="single" w:sz="8" w:space="0" w:color="000000"/>
              <w:left w:val="single" w:sz="8" w:space="0" w:color="000000"/>
              <w:bottom w:val="single" w:sz="8" w:space="0" w:color="000000"/>
              <w:right w:val="single" w:sz="8" w:space="0" w:color="000000"/>
            </w:tcBorders>
            <w:vAlign w:val="center"/>
          </w:tcPr>
          <w:p w14:paraId="31E5A75F"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金融业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5252C1CD" w14:textId="12AD043A"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BE1AA97" w14:textId="1287D9E6"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7DC2DD53"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41D13393"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K</w:t>
            </w:r>
          </w:p>
        </w:tc>
        <w:tc>
          <w:tcPr>
            <w:tcW w:w="3969" w:type="dxa"/>
            <w:tcBorders>
              <w:top w:val="single" w:sz="8" w:space="0" w:color="000000"/>
              <w:left w:val="single" w:sz="8" w:space="0" w:color="000000"/>
              <w:bottom w:val="single" w:sz="8" w:space="0" w:color="000000"/>
              <w:right w:val="single" w:sz="8" w:space="0" w:color="000000"/>
            </w:tcBorders>
            <w:vAlign w:val="center"/>
          </w:tcPr>
          <w:p w14:paraId="11B46B64"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房地产业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51889EC3" w14:textId="00BF0235"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10,260,508.59</w:t>
            </w:r>
          </w:p>
        </w:tc>
        <w:tc>
          <w:tcPr>
            <w:tcW w:w="1275" w:type="dxa"/>
            <w:tcBorders>
              <w:top w:val="single" w:sz="8" w:space="0" w:color="000000"/>
              <w:left w:val="single" w:sz="8" w:space="0" w:color="000000"/>
              <w:bottom w:val="single" w:sz="8" w:space="0" w:color="000000"/>
              <w:right w:val="single" w:sz="8" w:space="0" w:color="000000"/>
            </w:tcBorders>
            <w:vAlign w:val="center"/>
          </w:tcPr>
          <w:p w14:paraId="013F8AF7" w14:textId="3AC460D4"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3.85</w:t>
            </w:r>
          </w:p>
        </w:tc>
      </w:tr>
      <w:tr w:rsidR="00EB3FE8" w:rsidRPr="00AB4EB6" w14:paraId="0674E65C"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37B1B0D1"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L</w:t>
            </w:r>
          </w:p>
        </w:tc>
        <w:tc>
          <w:tcPr>
            <w:tcW w:w="3969" w:type="dxa"/>
            <w:tcBorders>
              <w:top w:val="single" w:sz="8" w:space="0" w:color="000000"/>
              <w:left w:val="single" w:sz="8" w:space="0" w:color="000000"/>
              <w:bottom w:val="single" w:sz="8" w:space="0" w:color="000000"/>
              <w:right w:val="single" w:sz="8" w:space="0" w:color="000000"/>
            </w:tcBorders>
            <w:vAlign w:val="center"/>
          </w:tcPr>
          <w:p w14:paraId="36D90417"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租赁和商务服务业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3E7EA8BE" w14:textId="1AC379FD"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1C1C5851" w14:textId="582B9D19"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6C7AF293"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4DB5FD1C"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M</w:t>
            </w:r>
          </w:p>
        </w:tc>
        <w:tc>
          <w:tcPr>
            <w:tcW w:w="3969" w:type="dxa"/>
            <w:tcBorders>
              <w:top w:val="single" w:sz="8" w:space="0" w:color="000000"/>
              <w:left w:val="single" w:sz="8" w:space="0" w:color="000000"/>
              <w:bottom w:val="single" w:sz="8" w:space="0" w:color="000000"/>
              <w:right w:val="single" w:sz="8" w:space="0" w:color="000000"/>
            </w:tcBorders>
            <w:vAlign w:val="center"/>
          </w:tcPr>
          <w:p w14:paraId="59BC0305"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科学研究和技术服务业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1CCCCD95" w14:textId="1C36BF25"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77F77CC8" w14:textId="7B4FB9F7"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54CE6713"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43B8DD39"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N</w:t>
            </w:r>
          </w:p>
        </w:tc>
        <w:tc>
          <w:tcPr>
            <w:tcW w:w="3969" w:type="dxa"/>
            <w:tcBorders>
              <w:top w:val="single" w:sz="8" w:space="0" w:color="000000"/>
              <w:left w:val="single" w:sz="8" w:space="0" w:color="000000"/>
              <w:bottom w:val="single" w:sz="8" w:space="0" w:color="000000"/>
              <w:right w:val="single" w:sz="8" w:space="0" w:color="000000"/>
            </w:tcBorders>
            <w:vAlign w:val="center"/>
          </w:tcPr>
          <w:p w14:paraId="260BBC3C"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水利、环境和公共设施管理业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2B410C2F" w14:textId="3C9E3C88"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15,254,765.82</w:t>
            </w:r>
          </w:p>
        </w:tc>
        <w:tc>
          <w:tcPr>
            <w:tcW w:w="1275" w:type="dxa"/>
            <w:tcBorders>
              <w:top w:val="single" w:sz="8" w:space="0" w:color="000000"/>
              <w:left w:val="single" w:sz="8" w:space="0" w:color="000000"/>
              <w:bottom w:val="single" w:sz="8" w:space="0" w:color="000000"/>
              <w:right w:val="single" w:sz="8" w:space="0" w:color="000000"/>
            </w:tcBorders>
            <w:vAlign w:val="center"/>
          </w:tcPr>
          <w:p w14:paraId="797D3E5D" w14:textId="1D84F45E"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5.72</w:t>
            </w:r>
          </w:p>
        </w:tc>
      </w:tr>
      <w:tr w:rsidR="00EB3FE8" w:rsidRPr="00AB4EB6" w14:paraId="269CF9D9"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0D553652"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O</w:t>
            </w:r>
          </w:p>
        </w:tc>
        <w:tc>
          <w:tcPr>
            <w:tcW w:w="3969" w:type="dxa"/>
            <w:tcBorders>
              <w:top w:val="single" w:sz="8" w:space="0" w:color="000000"/>
              <w:left w:val="single" w:sz="8" w:space="0" w:color="000000"/>
              <w:bottom w:val="single" w:sz="8" w:space="0" w:color="000000"/>
              <w:right w:val="single" w:sz="8" w:space="0" w:color="000000"/>
            </w:tcBorders>
            <w:vAlign w:val="center"/>
          </w:tcPr>
          <w:p w14:paraId="1911A947"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居民服务、修理和其他服务业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5597D931" w14:textId="109F6E27"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3D7402D2" w14:textId="4F5183E4"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7DE51045"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6F29BF37"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P</w:t>
            </w:r>
          </w:p>
        </w:tc>
        <w:tc>
          <w:tcPr>
            <w:tcW w:w="3969" w:type="dxa"/>
            <w:tcBorders>
              <w:top w:val="single" w:sz="8" w:space="0" w:color="000000"/>
              <w:left w:val="single" w:sz="8" w:space="0" w:color="000000"/>
              <w:bottom w:val="single" w:sz="8" w:space="0" w:color="000000"/>
              <w:right w:val="single" w:sz="8" w:space="0" w:color="000000"/>
            </w:tcBorders>
            <w:vAlign w:val="center"/>
          </w:tcPr>
          <w:p w14:paraId="2F998277"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教育</w:t>
            </w:r>
          </w:p>
        </w:tc>
        <w:tc>
          <w:tcPr>
            <w:tcW w:w="2410" w:type="dxa"/>
            <w:tcBorders>
              <w:top w:val="single" w:sz="8" w:space="0" w:color="000000"/>
              <w:left w:val="single" w:sz="8" w:space="0" w:color="000000"/>
              <w:bottom w:val="single" w:sz="8" w:space="0" w:color="000000"/>
              <w:right w:val="single" w:sz="8" w:space="0" w:color="000000"/>
            </w:tcBorders>
            <w:vAlign w:val="center"/>
          </w:tcPr>
          <w:p w14:paraId="2F2ECED9" w14:textId="053DA4BD"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31C2167A" w14:textId="28E59125"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04E00F48"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57AE31FB"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Q</w:t>
            </w:r>
          </w:p>
        </w:tc>
        <w:tc>
          <w:tcPr>
            <w:tcW w:w="3969" w:type="dxa"/>
            <w:tcBorders>
              <w:top w:val="single" w:sz="8" w:space="0" w:color="000000"/>
              <w:left w:val="single" w:sz="8" w:space="0" w:color="000000"/>
              <w:bottom w:val="single" w:sz="8" w:space="0" w:color="000000"/>
              <w:right w:val="single" w:sz="8" w:space="0" w:color="000000"/>
            </w:tcBorders>
            <w:vAlign w:val="center"/>
          </w:tcPr>
          <w:p w14:paraId="50C06165"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卫生和社会工作</w:t>
            </w:r>
          </w:p>
        </w:tc>
        <w:tc>
          <w:tcPr>
            <w:tcW w:w="2410" w:type="dxa"/>
            <w:tcBorders>
              <w:top w:val="single" w:sz="8" w:space="0" w:color="000000"/>
              <w:left w:val="single" w:sz="8" w:space="0" w:color="000000"/>
              <w:bottom w:val="single" w:sz="8" w:space="0" w:color="000000"/>
              <w:right w:val="single" w:sz="8" w:space="0" w:color="000000"/>
            </w:tcBorders>
            <w:vAlign w:val="center"/>
          </w:tcPr>
          <w:p w14:paraId="7F653927" w14:textId="09FE11E9"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18,759,301.12</w:t>
            </w:r>
          </w:p>
        </w:tc>
        <w:tc>
          <w:tcPr>
            <w:tcW w:w="1275" w:type="dxa"/>
            <w:tcBorders>
              <w:top w:val="single" w:sz="8" w:space="0" w:color="000000"/>
              <w:left w:val="single" w:sz="8" w:space="0" w:color="000000"/>
              <w:bottom w:val="single" w:sz="8" w:space="0" w:color="000000"/>
              <w:right w:val="single" w:sz="8" w:space="0" w:color="000000"/>
            </w:tcBorders>
            <w:vAlign w:val="center"/>
          </w:tcPr>
          <w:p w14:paraId="694E88B9" w14:textId="7301C679"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7.04</w:t>
            </w:r>
          </w:p>
        </w:tc>
      </w:tr>
      <w:tr w:rsidR="00EB3FE8" w:rsidRPr="00AB4EB6" w14:paraId="6716BFDA"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22B6EA1E"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R</w:t>
            </w:r>
          </w:p>
        </w:tc>
        <w:tc>
          <w:tcPr>
            <w:tcW w:w="3969" w:type="dxa"/>
            <w:tcBorders>
              <w:top w:val="single" w:sz="8" w:space="0" w:color="000000"/>
              <w:left w:val="single" w:sz="8" w:space="0" w:color="000000"/>
              <w:bottom w:val="single" w:sz="8" w:space="0" w:color="000000"/>
              <w:right w:val="single" w:sz="8" w:space="0" w:color="000000"/>
            </w:tcBorders>
            <w:vAlign w:val="center"/>
          </w:tcPr>
          <w:p w14:paraId="5E4033C6"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文化、体育和娱乐业</w:t>
            </w:r>
          </w:p>
        </w:tc>
        <w:tc>
          <w:tcPr>
            <w:tcW w:w="2410" w:type="dxa"/>
            <w:tcBorders>
              <w:top w:val="single" w:sz="8" w:space="0" w:color="000000"/>
              <w:left w:val="single" w:sz="8" w:space="0" w:color="000000"/>
              <w:bottom w:val="single" w:sz="8" w:space="0" w:color="000000"/>
              <w:right w:val="single" w:sz="8" w:space="0" w:color="000000"/>
            </w:tcBorders>
            <w:vAlign w:val="center"/>
          </w:tcPr>
          <w:p w14:paraId="600F1994" w14:textId="2627FDF4"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3E553D20" w14:textId="674645FE"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4FA53A11"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6ECAF61E"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r>
              <w:rPr>
                <w:color w:val="000000"/>
                <w:sz w:val="24"/>
              </w:rPr>
              <w:t>S</w:t>
            </w:r>
          </w:p>
        </w:tc>
        <w:tc>
          <w:tcPr>
            <w:tcW w:w="3969" w:type="dxa"/>
            <w:tcBorders>
              <w:top w:val="single" w:sz="8" w:space="0" w:color="000000"/>
              <w:left w:val="single" w:sz="8" w:space="0" w:color="000000"/>
              <w:bottom w:val="single" w:sz="8" w:space="0" w:color="000000"/>
              <w:right w:val="single" w:sz="8" w:space="0" w:color="000000"/>
            </w:tcBorders>
            <w:vAlign w:val="center"/>
          </w:tcPr>
          <w:p w14:paraId="7B50DAA0"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综合</w:t>
            </w:r>
          </w:p>
        </w:tc>
        <w:tc>
          <w:tcPr>
            <w:tcW w:w="2410" w:type="dxa"/>
            <w:tcBorders>
              <w:top w:val="single" w:sz="8" w:space="0" w:color="000000"/>
              <w:left w:val="single" w:sz="8" w:space="0" w:color="000000"/>
              <w:bottom w:val="single" w:sz="8" w:space="0" w:color="000000"/>
              <w:right w:val="single" w:sz="8" w:space="0" w:color="000000"/>
            </w:tcBorders>
            <w:vAlign w:val="center"/>
          </w:tcPr>
          <w:p w14:paraId="67E02488" w14:textId="0DF7FEA3"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1CE671B7" w14:textId="7DF07320"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w:t>
            </w:r>
          </w:p>
        </w:tc>
      </w:tr>
      <w:tr w:rsidR="00EB3FE8" w:rsidRPr="00AB4EB6" w14:paraId="27B83C73" w14:textId="77777777" w:rsidTr="00EB3FE8">
        <w:tc>
          <w:tcPr>
            <w:tcW w:w="851" w:type="dxa"/>
            <w:tcBorders>
              <w:top w:val="single" w:sz="8" w:space="0" w:color="000000"/>
              <w:left w:val="single" w:sz="8" w:space="0" w:color="000000"/>
              <w:bottom w:val="single" w:sz="8" w:space="0" w:color="000000"/>
              <w:right w:val="single" w:sz="8" w:space="0" w:color="000000"/>
            </w:tcBorders>
            <w:vAlign w:val="center"/>
          </w:tcPr>
          <w:p w14:paraId="10B18E0C" w14:textId="77777777" w:rsidR="00EB3FE8" w:rsidRDefault="00EB3FE8" w:rsidP="00AE5ED0">
            <w:pPr>
              <w:autoSpaceDE w:val="0"/>
              <w:autoSpaceDN w:val="0"/>
              <w:adjustRightInd w:val="0"/>
              <w:spacing w:before="100" w:beforeAutospacing="1" w:after="100" w:afterAutospacing="1" w:line="360" w:lineRule="auto"/>
              <w:ind w:left="17"/>
              <w:contextualSpacing/>
              <w:jc w:val="center"/>
              <w:rPr>
                <w:color w:val="000000"/>
                <w:sz w:val="24"/>
              </w:rPr>
            </w:pPr>
          </w:p>
        </w:tc>
        <w:tc>
          <w:tcPr>
            <w:tcW w:w="3969" w:type="dxa"/>
            <w:tcBorders>
              <w:top w:val="single" w:sz="8" w:space="0" w:color="000000"/>
              <w:left w:val="single" w:sz="8" w:space="0" w:color="000000"/>
              <w:bottom w:val="single" w:sz="8" w:space="0" w:color="000000"/>
              <w:right w:val="single" w:sz="8" w:space="0" w:color="000000"/>
            </w:tcBorders>
            <w:vAlign w:val="center"/>
          </w:tcPr>
          <w:p w14:paraId="06A31D1B" w14:textId="77777777" w:rsidR="00EB3FE8" w:rsidRPr="00AB4EB6" w:rsidRDefault="00EB3FE8" w:rsidP="00AE5ED0">
            <w:pPr>
              <w:autoSpaceDE w:val="0"/>
              <w:autoSpaceDN w:val="0"/>
              <w:adjustRightInd w:val="0"/>
              <w:spacing w:before="100" w:beforeAutospacing="1" w:after="100" w:afterAutospacing="1" w:line="360" w:lineRule="auto"/>
              <w:ind w:left="17"/>
              <w:contextualSpacing/>
              <w:jc w:val="left"/>
              <w:rPr>
                <w:color w:val="000000"/>
                <w:sz w:val="24"/>
              </w:rPr>
            </w:pPr>
            <w:r w:rsidRPr="00AB4EB6">
              <w:rPr>
                <w:color w:val="000000"/>
                <w:sz w:val="24"/>
              </w:rPr>
              <w:t>合计</w:t>
            </w:r>
          </w:p>
        </w:tc>
        <w:tc>
          <w:tcPr>
            <w:tcW w:w="2410" w:type="dxa"/>
            <w:tcBorders>
              <w:top w:val="single" w:sz="8" w:space="0" w:color="000000"/>
              <w:left w:val="single" w:sz="8" w:space="0" w:color="000000"/>
              <w:bottom w:val="single" w:sz="8" w:space="0" w:color="000000"/>
              <w:right w:val="single" w:sz="8" w:space="0" w:color="000000"/>
            </w:tcBorders>
            <w:vAlign w:val="center"/>
          </w:tcPr>
          <w:p w14:paraId="3AA057DF" w14:textId="0C7D9082"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183,689,531.86</w:t>
            </w:r>
          </w:p>
        </w:tc>
        <w:tc>
          <w:tcPr>
            <w:tcW w:w="1275" w:type="dxa"/>
            <w:tcBorders>
              <w:top w:val="single" w:sz="8" w:space="0" w:color="000000"/>
              <w:left w:val="single" w:sz="8" w:space="0" w:color="000000"/>
              <w:bottom w:val="single" w:sz="8" w:space="0" w:color="000000"/>
              <w:right w:val="single" w:sz="8" w:space="0" w:color="000000"/>
            </w:tcBorders>
            <w:vAlign w:val="center"/>
          </w:tcPr>
          <w:p w14:paraId="3457CF4B" w14:textId="481D84B2" w:rsidR="00EB3FE8" w:rsidRPr="00AB4EB6" w:rsidRDefault="00EB3FE8" w:rsidP="00AE5ED0">
            <w:pPr>
              <w:autoSpaceDE w:val="0"/>
              <w:autoSpaceDN w:val="0"/>
              <w:adjustRightInd w:val="0"/>
              <w:spacing w:before="100" w:beforeAutospacing="1" w:after="100" w:afterAutospacing="1" w:line="360" w:lineRule="auto"/>
              <w:ind w:left="17"/>
              <w:contextualSpacing/>
              <w:jc w:val="right"/>
              <w:rPr>
                <w:color w:val="000000"/>
                <w:sz w:val="24"/>
              </w:rPr>
            </w:pPr>
            <w:r w:rsidRPr="00414345">
              <w:rPr>
                <w:sz w:val="24"/>
              </w:rPr>
              <w:t>68.91</w:t>
            </w:r>
          </w:p>
        </w:tc>
      </w:tr>
    </w:tbl>
    <w:p w14:paraId="22AFD4FB" w14:textId="70A77DEC" w:rsidR="00885CED" w:rsidRPr="0015252E" w:rsidRDefault="00885CED" w:rsidP="00AE5ED0">
      <w:pPr>
        <w:spacing w:line="360" w:lineRule="auto"/>
        <w:ind w:firstLineChars="150" w:firstLine="360"/>
        <w:contextualSpacing/>
        <w:jc w:val="left"/>
        <w:rPr>
          <w:color w:val="000000"/>
          <w:kern w:val="0"/>
          <w:sz w:val="24"/>
        </w:rPr>
      </w:pPr>
      <w:r>
        <w:rPr>
          <w:rFonts w:ascii="宋体" w:hAnsi="宋体"/>
          <w:bCs/>
          <w:color w:val="000000"/>
          <w:kern w:val="0"/>
          <w:sz w:val="24"/>
        </w:rPr>
        <w:tab/>
      </w:r>
      <w:r w:rsidRPr="0015252E">
        <w:rPr>
          <w:rFonts w:hint="eastAsia"/>
          <w:color w:val="000000"/>
          <w:kern w:val="0"/>
          <w:sz w:val="24"/>
        </w:rPr>
        <w:t>（</w:t>
      </w:r>
      <w:r w:rsidRPr="0015252E">
        <w:rPr>
          <w:color w:val="000000"/>
          <w:kern w:val="0"/>
          <w:sz w:val="24"/>
        </w:rPr>
        <w:t>2</w:t>
      </w:r>
      <w:r w:rsidRPr="0015252E">
        <w:rPr>
          <w:rFonts w:hint="eastAsia"/>
          <w:color w:val="000000"/>
          <w:kern w:val="0"/>
          <w:sz w:val="24"/>
        </w:rPr>
        <w:t>）报告期末按行业分类的沪港通投资股票投资组合</w:t>
      </w:r>
    </w:p>
    <w:p w14:paraId="4E8A5F13" w14:textId="6CFFA566" w:rsidR="00885CED" w:rsidRPr="00C73287" w:rsidRDefault="00885CED" w:rsidP="00AE5ED0">
      <w:pPr>
        <w:spacing w:before="29" w:line="360" w:lineRule="auto"/>
        <w:ind w:left="17"/>
        <w:contextualSpacing/>
        <w:rPr>
          <w:color w:val="000000"/>
          <w:sz w:val="24"/>
        </w:rPr>
      </w:pPr>
      <w:r>
        <w:rPr>
          <w:color w:val="000000"/>
          <w:sz w:val="24"/>
        </w:rPr>
        <w:tab/>
      </w:r>
      <w:r>
        <w:rPr>
          <w:color w:val="000000"/>
          <w:sz w:val="24"/>
        </w:rPr>
        <w:tab/>
      </w:r>
      <w:r w:rsidRPr="00C73287">
        <w:rPr>
          <w:color w:val="000000"/>
          <w:sz w:val="24"/>
        </w:rPr>
        <w:t>本基金本报告期末未持有通过沪港通投资的股票。</w:t>
      </w:r>
    </w:p>
    <w:p w14:paraId="61F3D733" w14:textId="77777777" w:rsidR="000E360D" w:rsidRPr="004502DD" w:rsidRDefault="000E360D" w:rsidP="00AE5ED0">
      <w:pPr>
        <w:numPr>
          <w:ilvl w:val="0"/>
          <w:numId w:val="13"/>
        </w:numPr>
        <w:autoSpaceDE w:val="0"/>
        <w:autoSpaceDN w:val="0"/>
        <w:adjustRightInd w:val="0"/>
        <w:spacing w:before="100" w:beforeAutospacing="1" w:after="100" w:afterAutospacing="1" w:line="360" w:lineRule="auto"/>
        <w:ind w:left="17" w:right="-329" w:firstLine="465"/>
        <w:contextualSpacing/>
        <w:jc w:val="left"/>
        <w:rPr>
          <w:kern w:val="0"/>
          <w:sz w:val="24"/>
        </w:rPr>
      </w:pPr>
      <w:r w:rsidRPr="004502DD">
        <w:rPr>
          <w:rFonts w:hint="eastAsia"/>
          <w:kern w:val="0"/>
          <w:sz w:val="24"/>
        </w:rPr>
        <w:t>报告期末按公允价值占基金资产净值比例大小排序的前十名股票投资明细</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249"/>
      </w:tblGrid>
      <w:tr w:rsidR="000E360D" w:rsidRPr="00ED5597" w14:paraId="01116CEE" w14:textId="77777777" w:rsidTr="0015252E">
        <w:tc>
          <w:tcPr>
            <w:tcW w:w="817" w:type="dxa"/>
            <w:vAlign w:val="center"/>
          </w:tcPr>
          <w:p w14:paraId="6293AE0B" w14:textId="77777777" w:rsidR="000E360D" w:rsidRPr="00ED5597" w:rsidRDefault="00ED5597"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rFonts w:hint="eastAsia"/>
                <w:kern w:val="0"/>
                <w:sz w:val="24"/>
              </w:rPr>
              <w:t>序号</w:t>
            </w:r>
          </w:p>
        </w:tc>
        <w:tc>
          <w:tcPr>
            <w:tcW w:w="1276" w:type="dxa"/>
            <w:vAlign w:val="center"/>
          </w:tcPr>
          <w:p w14:paraId="5688D920" w14:textId="77777777" w:rsidR="000E360D" w:rsidRPr="00ED5597"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kern w:val="0"/>
                <w:sz w:val="24"/>
              </w:rPr>
              <w:t>股票代码</w:t>
            </w:r>
          </w:p>
        </w:tc>
        <w:tc>
          <w:tcPr>
            <w:tcW w:w="1701" w:type="dxa"/>
            <w:vAlign w:val="center"/>
          </w:tcPr>
          <w:p w14:paraId="5AFE8780" w14:textId="77777777" w:rsidR="000E360D" w:rsidRPr="00ED5597"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kern w:val="0"/>
                <w:sz w:val="24"/>
              </w:rPr>
              <w:t>股票名称</w:t>
            </w:r>
          </w:p>
        </w:tc>
        <w:tc>
          <w:tcPr>
            <w:tcW w:w="1559" w:type="dxa"/>
            <w:vAlign w:val="center"/>
          </w:tcPr>
          <w:p w14:paraId="71A12266" w14:textId="77777777" w:rsidR="000E360D" w:rsidRPr="00ED5597"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kern w:val="0"/>
                <w:sz w:val="24"/>
              </w:rPr>
              <w:t>数量</w:t>
            </w:r>
            <w:r w:rsidRPr="00ED5597">
              <w:rPr>
                <w:kern w:val="0"/>
                <w:sz w:val="24"/>
              </w:rPr>
              <w:t>(</w:t>
            </w:r>
            <w:r w:rsidRPr="00ED5597">
              <w:rPr>
                <w:kern w:val="0"/>
                <w:sz w:val="24"/>
              </w:rPr>
              <w:t>股</w:t>
            </w:r>
            <w:r w:rsidRPr="00ED5597">
              <w:rPr>
                <w:kern w:val="0"/>
                <w:sz w:val="24"/>
              </w:rPr>
              <w:t>)</w:t>
            </w:r>
          </w:p>
        </w:tc>
        <w:tc>
          <w:tcPr>
            <w:tcW w:w="1932" w:type="dxa"/>
            <w:vAlign w:val="center"/>
          </w:tcPr>
          <w:p w14:paraId="4DB18848" w14:textId="6C02CE14" w:rsidR="000E360D" w:rsidRPr="00ED5597"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kern w:val="0"/>
                <w:sz w:val="24"/>
              </w:rPr>
              <w:t>公允价值</w:t>
            </w:r>
            <w:r w:rsidR="00945709">
              <w:rPr>
                <w:rFonts w:hint="eastAsia"/>
                <w:color w:val="000000"/>
                <w:sz w:val="24"/>
              </w:rPr>
              <w:t>（</w:t>
            </w:r>
            <w:r w:rsidR="00945709" w:rsidRPr="00414345">
              <w:rPr>
                <w:color w:val="000000"/>
                <w:sz w:val="24"/>
              </w:rPr>
              <w:t>元</w:t>
            </w:r>
            <w:r w:rsidR="00945709">
              <w:rPr>
                <w:rFonts w:hint="eastAsia"/>
                <w:color w:val="000000"/>
                <w:sz w:val="24"/>
              </w:rPr>
              <w:t>）</w:t>
            </w:r>
          </w:p>
        </w:tc>
        <w:tc>
          <w:tcPr>
            <w:tcW w:w="1249" w:type="dxa"/>
            <w:vAlign w:val="center"/>
          </w:tcPr>
          <w:p w14:paraId="2EC61B48" w14:textId="77777777" w:rsidR="000E360D" w:rsidRPr="00ED5597"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D5597">
              <w:rPr>
                <w:kern w:val="0"/>
                <w:sz w:val="24"/>
              </w:rPr>
              <w:t>占基金资产净值比例</w:t>
            </w:r>
            <w:r w:rsidRPr="00ED5597">
              <w:rPr>
                <w:kern w:val="0"/>
                <w:sz w:val="24"/>
              </w:rPr>
              <w:t>(</w:t>
            </w:r>
            <w:r w:rsidRPr="00ED5597">
              <w:rPr>
                <w:kern w:val="0"/>
                <w:sz w:val="24"/>
              </w:rPr>
              <w:t>％</w:t>
            </w:r>
            <w:r w:rsidRPr="00ED5597">
              <w:rPr>
                <w:kern w:val="0"/>
                <w:sz w:val="24"/>
              </w:rPr>
              <w:t>)</w:t>
            </w:r>
          </w:p>
        </w:tc>
      </w:tr>
      <w:tr w:rsidR="00EB3FE8" w14:paraId="27C93200" w14:textId="77777777" w:rsidTr="0015252E">
        <w:tc>
          <w:tcPr>
            <w:tcW w:w="817" w:type="dxa"/>
            <w:vAlign w:val="center"/>
          </w:tcPr>
          <w:p w14:paraId="148C9CC9" w14:textId="77777777" w:rsidR="00EB3FE8" w:rsidRDefault="00EB3FE8" w:rsidP="00AE5ED0">
            <w:pPr>
              <w:spacing w:line="360" w:lineRule="auto"/>
              <w:contextualSpacing/>
              <w:jc w:val="center"/>
            </w:pPr>
            <w:r>
              <w:rPr>
                <w:kern w:val="0"/>
                <w:sz w:val="24"/>
              </w:rPr>
              <w:t>1</w:t>
            </w:r>
          </w:p>
        </w:tc>
        <w:tc>
          <w:tcPr>
            <w:tcW w:w="1276" w:type="dxa"/>
            <w:vAlign w:val="center"/>
          </w:tcPr>
          <w:p w14:paraId="716798F2" w14:textId="2F7886B8" w:rsidR="00EB3FE8" w:rsidRDefault="00EB3FE8" w:rsidP="00AE5ED0">
            <w:pPr>
              <w:spacing w:line="360" w:lineRule="auto"/>
              <w:contextualSpacing/>
              <w:jc w:val="center"/>
            </w:pPr>
            <w:r>
              <w:rPr>
                <w:color w:val="000000"/>
                <w:sz w:val="24"/>
              </w:rPr>
              <w:t>300347</w:t>
            </w:r>
          </w:p>
        </w:tc>
        <w:tc>
          <w:tcPr>
            <w:tcW w:w="1701" w:type="dxa"/>
            <w:vAlign w:val="center"/>
          </w:tcPr>
          <w:p w14:paraId="2E635DA9" w14:textId="3DD50375" w:rsidR="00EB3FE8" w:rsidRDefault="00EB3FE8" w:rsidP="00AE5ED0">
            <w:pPr>
              <w:spacing w:line="360" w:lineRule="auto"/>
              <w:contextualSpacing/>
              <w:jc w:val="center"/>
            </w:pPr>
            <w:r>
              <w:rPr>
                <w:color w:val="000000"/>
                <w:sz w:val="24"/>
              </w:rPr>
              <w:t>泰格医药</w:t>
            </w:r>
          </w:p>
        </w:tc>
        <w:tc>
          <w:tcPr>
            <w:tcW w:w="1559" w:type="dxa"/>
            <w:vAlign w:val="center"/>
          </w:tcPr>
          <w:p w14:paraId="350CE141" w14:textId="2FF26557" w:rsidR="00EB3FE8" w:rsidRDefault="00EB3FE8" w:rsidP="00AE5ED0">
            <w:pPr>
              <w:spacing w:line="360" w:lineRule="auto"/>
              <w:contextualSpacing/>
              <w:jc w:val="right"/>
            </w:pPr>
            <w:r>
              <w:rPr>
                <w:color w:val="000000"/>
                <w:sz w:val="24"/>
              </w:rPr>
              <w:t>683,648</w:t>
            </w:r>
          </w:p>
        </w:tc>
        <w:tc>
          <w:tcPr>
            <w:tcW w:w="1932" w:type="dxa"/>
            <w:vAlign w:val="center"/>
          </w:tcPr>
          <w:p w14:paraId="4A2A51AE" w14:textId="0126792D" w:rsidR="00EB3FE8" w:rsidRDefault="00EB3FE8" w:rsidP="00AE5ED0">
            <w:pPr>
              <w:spacing w:line="360" w:lineRule="auto"/>
              <w:contextualSpacing/>
              <w:jc w:val="right"/>
            </w:pPr>
            <w:r>
              <w:rPr>
                <w:color w:val="000000"/>
                <w:sz w:val="24"/>
              </w:rPr>
              <w:t>18,759,301.12</w:t>
            </w:r>
          </w:p>
        </w:tc>
        <w:tc>
          <w:tcPr>
            <w:tcW w:w="1249" w:type="dxa"/>
            <w:vAlign w:val="center"/>
          </w:tcPr>
          <w:p w14:paraId="548C5C99" w14:textId="3C035A29" w:rsidR="00EB3FE8" w:rsidRDefault="00EB3FE8" w:rsidP="00AE5ED0">
            <w:pPr>
              <w:spacing w:line="360" w:lineRule="auto"/>
              <w:contextualSpacing/>
              <w:jc w:val="right"/>
            </w:pPr>
            <w:r>
              <w:rPr>
                <w:color w:val="000000"/>
                <w:sz w:val="24"/>
              </w:rPr>
              <w:t>7.04</w:t>
            </w:r>
          </w:p>
        </w:tc>
      </w:tr>
      <w:tr w:rsidR="00EB3FE8" w14:paraId="331F5EAE" w14:textId="77777777" w:rsidTr="0015252E">
        <w:tc>
          <w:tcPr>
            <w:tcW w:w="817" w:type="dxa"/>
            <w:vAlign w:val="center"/>
          </w:tcPr>
          <w:p w14:paraId="6C8FEA5C" w14:textId="77777777" w:rsidR="00EB3FE8" w:rsidRDefault="00EB3FE8" w:rsidP="00AE5ED0">
            <w:pPr>
              <w:spacing w:line="360" w:lineRule="auto"/>
              <w:contextualSpacing/>
              <w:jc w:val="center"/>
            </w:pPr>
            <w:r>
              <w:rPr>
                <w:kern w:val="0"/>
                <w:sz w:val="24"/>
              </w:rPr>
              <w:t>2</w:t>
            </w:r>
          </w:p>
        </w:tc>
        <w:tc>
          <w:tcPr>
            <w:tcW w:w="1276" w:type="dxa"/>
            <w:vAlign w:val="center"/>
          </w:tcPr>
          <w:p w14:paraId="681ECCBF" w14:textId="67A6B42E" w:rsidR="00EB3FE8" w:rsidRDefault="00EB3FE8" w:rsidP="00AE5ED0">
            <w:pPr>
              <w:spacing w:line="360" w:lineRule="auto"/>
              <w:contextualSpacing/>
              <w:jc w:val="center"/>
            </w:pPr>
            <w:r>
              <w:rPr>
                <w:color w:val="000000"/>
                <w:sz w:val="24"/>
              </w:rPr>
              <w:t>002045</w:t>
            </w:r>
          </w:p>
        </w:tc>
        <w:tc>
          <w:tcPr>
            <w:tcW w:w="1701" w:type="dxa"/>
            <w:vAlign w:val="center"/>
          </w:tcPr>
          <w:p w14:paraId="00A1A903" w14:textId="015B337D" w:rsidR="00EB3FE8" w:rsidRDefault="00EB3FE8" w:rsidP="00AE5ED0">
            <w:pPr>
              <w:spacing w:line="360" w:lineRule="auto"/>
              <w:contextualSpacing/>
              <w:jc w:val="center"/>
            </w:pPr>
            <w:r>
              <w:rPr>
                <w:color w:val="000000"/>
                <w:sz w:val="24"/>
              </w:rPr>
              <w:t>国光电器</w:t>
            </w:r>
          </w:p>
        </w:tc>
        <w:tc>
          <w:tcPr>
            <w:tcW w:w="1559" w:type="dxa"/>
            <w:vAlign w:val="center"/>
          </w:tcPr>
          <w:p w14:paraId="54DD8199" w14:textId="22D2EFAB" w:rsidR="00EB3FE8" w:rsidRDefault="00EB3FE8" w:rsidP="00AE5ED0">
            <w:pPr>
              <w:spacing w:line="360" w:lineRule="auto"/>
              <w:contextualSpacing/>
              <w:jc w:val="right"/>
            </w:pPr>
            <w:r>
              <w:rPr>
                <w:color w:val="000000"/>
                <w:sz w:val="24"/>
              </w:rPr>
              <w:t>1,000,000</w:t>
            </w:r>
          </w:p>
        </w:tc>
        <w:tc>
          <w:tcPr>
            <w:tcW w:w="1932" w:type="dxa"/>
            <w:vAlign w:val="center"/>
          </w:tcPr>
          <w:p w14:paraId="50C1BC8C" w14:textId="114141E0" w:rsidR="00EB3FE8" w:rsidRDefault="00EB3FE8" w:rsidP="00AE5ED0">
            <w:pPr>
              <w:spacing w:line="360" w:lineRule="auto"/>
              <w:contextualSpacing/>
              <w:jc w:val="right"/>
            </w:pPr>
            <w:r>
              <w:rPr>
                <w:color w:val="000000"/>
                <w:sz w:val="24"/>
              </w:rPr>
              <w:t>13,330,000.00</w:t>
            </w:r>
          </w:p>
        </w:tc>
        <w:tc>
          <w:tcPr>
            <w:tcW w:w="1249" w:type="dxa"/>
            <w:vAlign w:val="center"/>
          </w:tcPr>
          <w:p w14:paraId="336B36BA" w14:textId="0F88E9AF" w:rsidR="00EB3FE8" w:rsidRDefault="00EB3FE8" w:rsidP="00AE5ED0">
            <w:pPr>
              <w:spacing w:line="360" w:lineRule="auto"/>
              <w:contextualSpacing/>
              <w:jc w:val="right"/>
            </w:pPr>
            <w:r>
              <w:rPr>
                <w:color w:val="000000"/>
                <w:sz w:val="24"/>
              </w:rPr>
              <w:t>5.00</w:t>
            </w:r>
          </w:p>
        </w:tc>
      </w:tr>
      <w:tr w:rsidR="00EB3FE8" w14:paraId="2DEF256F" w14:textId="77777777" w:rsidTr="0015252E">
        <w:tc>
          <w:tcPr>
            <w:tcW w:w="817" w:type="dxa"/>
            <w:vAlign w:val="center"/>
          </w:tcPr>
          <w:p w14:paraId="557FFC45" w14:textId="77777777" w:rsidR="00EB3FE8" w:rsidRDefault="00EB3FE8" w:rsidP="00AE5ED0">
            <w:pPr>
              <w:spacing w:line="360" w:lineRule="auto"/>
              <w:contextualSpacing/>
              <w:jc w:val="center"/>
            </w:pPr>
            <w:r>
              <w:rPr>
                <w:kern w:val="0"/>
                <w:sz w:val="24"/>
              </w:rPr>
              <w:t>3</w:t>
            </w:r>
          </w:p>
        </w:tc>
        <w:tc>
          <w:tcPr>
            <w:tcW w:w="1276" w:type="dxa"/>
            <w:vAlign w:val="center"/>
          </w:tcPr>
          <w:p w14:paraId="29FDD2B6" w14:textId="12799C5B" w:rsidR="00EB3FE8" w:rsidRDefault="00EB3FE8" w:rsidP="00AE5ED0">
            <w:pPr>
              <w:spacing w:line="360" w:lineRule="auto"/>
              <w:contextualSpacing/>
              <w:jc w:val="center"/>
            </w:pPr>
            <w:r>
              <w:rPr>
                <w:color w:val="000000"/>
                <w:sz w:val="24"/>
              </w:rPr>
              <w:t>300203</w:t>
            </w:r>
          </w:p>
        </w:tc>
        <w:tc>
          <w:tcPr>
            <w:tcW w:w="1701" w:type="dxa"/>
            <w:vAlign w:val="center"/>
          </w:tcPr>
          <w:p w14:paraId="09895C53" w14:textId="5E700C9C" w:rsidR="00EB3FE8" w:rsidRDefault="00EB3FE8" w:rsidP="00AE5ED0">
            <w:pPr>
              <w:spacing w:line="360" w:lineRule="auto"/>
              <w:contextualSpacing/>
              <w:jc w:val="center"/>
            </w:pPr>
            <w:r>
              <w:rPr>
                <w:color w:val="000000"/>
                <w:sz w:val="24"/>
              </w:rPr>
              <w:t>聚光科技</w:t>
            </w:r>
          </w:p>
        </w:tc>
        <w:tc>
          <w:tcPr>
            <w:tcW w:w="1559" w:type="dxa"/>
            <w:vAlign w:val="center"/>
          </w:tcPr>
          <w:p w14:paraId="75A78536" w14:textId="0BA0B20D" w:rsidR="00EB3FE8" w:rsidRDefault="00EB3FE8" w:rsidP="00AE5ED0">
            <w:pPr>
              <w:spacing w:line="360" w:lineRule="auto"/>
              <w:contextualSpacing/>
              <w:jc w:val="right"/>
            </w:pPr>
            <w:r>
              <w:rPr>
                <w:color w:val="000000"/>
                <w:sz w:val="24"/>
              </w:rPr>
              <w:t>501,781</w:t>
            </w:r>
          </w:p>
        </w:tc>
        <w:tc>
          <w:tcPr>
            <w:tcW w:w="1932" w:type="dxa"/>
            <w:vAlign w:val="center"/>
          </w:tcPr>
          <w:p w14:paraId="36AE5723" w14:textId="2EDB51C6" w:rsidR="00EB3FE8" w:rsidRDefault="00EB3FE8" w:rsidP="00AE5ED0">
            <w:pPr>
              <w:spacing w:line="360" w:lineRule="auto"/>
              <w:contextualSpacing/>
              <w:jc w:val="right"/>
            </w:pPr>
            <w:r>
              <w:rPr>
                <w:color w:val="000000"/>
                <w:sz w:val="24"/>
              </w:rPr>
              <w:t>13,146,662.20</w:t>
            </w:r>
          </w:p>
        </w:tc>
        <w:tc>
          <w:tcPr>
            <w:tcW w:w="1249" w:type="dxa"/>
            <w:vAlign w:val="center"/>
          </w:tcPr>
          <w:p w14:paraId="5951B08E" w14:textId="2EDCE37C" w:rsidR="00EB3FE8" w:rsidRDefault="00EB3FE8" w:rsidP="00AE5ED0">
            <w:pPr>
              <w:spacing w:line="360" w:lineRule="auto"/>
              <w:contextualSpacing/>
              <w:jc w:val="right"/>
            </w:pPr>
            <w:r>
              <w:rPr>
                <w:color w:val="000000"/>
                <w:sz w:val="24"/>
              </w:rPr>
              <w:t>4.93</w:t>
            </w:r>
          </w:p>
        </w:tc>
      </w:tr>
      <w:tr w:rsidR="00EB3FE8" w14:paraId="36536CBF" w14:textId="77777777" w:rsidTr="0015252E">
        <w:tc>
          <w:tcPr>
            <w:tcW w:w="817" w:type="dxa"/>
            <w:vAlign w:val="center"/>
          </w:tcPr>
          <w:p w14:paraId="4A7BD1BD" w14:textId="77777777" w:rsidR="00EB3FE8" w:rsidRDefault="00EB3FE8" w:rsidP="00AE5ED0">
            <w:pPr>
              <w:spacing w:line="360" w:lineRule="auto"/>
              <w:contextualSpacing/>
              <w:jc w:val="center"/>
            </w:pPr>
            <w:r>
              <w:rPr>
                <w:kern w:val="0"/>
                <w:sz w:val="24"/>
              </w:rPr>
              <w:t>4</w:t>
            </w:r>
          </w:p>
        </w:tc>
        <w:tc>
          <w:tcPr>
            <w:tcW w:w="1276" w:type="dxa"/>
            <w:vAlign w:val="center"/>
          </w:tcPr>
          <w:p w14:paraId="0B2A2544" w14:textId="6B0FDB9E" w:rsidR="00EB3FE8" w:rsidRDefault="00EB3FE8" w:rsidP="00AE5ED0">
            <w:pPr>
              <w:spacing w:line="360" w:lineRule="auto"/>
              <w:contextualSpacing/>
              <w:jc w:val="center"/>
            </w:pPr>
            <w:r>
              <w:rPr>
                <w:color w:val="000000"/>
                <w:sz w:val="24"/>
              </w:rPr>
              <w:t>300011</w:t>
            </w:r>
          </w:p>
        </w:tc>
        <w:tc>
          <w:tcPr>
            <w:tcW w:w="1701" w:type="dxa"/>
            <w:vAlign w:val="center"/>
          </w:tcPr>
          <w:p w14:paraId="6AE460DE" w14:textId="5A6938DA" w:rsidR="00EB3FE8" w:rsidRDefault="00EB3FE8" w:rsidP="00AE5ED0">
            <w:pPr>
              <w:spacing w:line="360" w:lineRule="auto"/>
              <w:contextualSpacing/>
              <w:jc w:val="center"/>
            </w:pPr>
            <w:r>
              <w:rPr>
                <w:color w:val="000000"/>
                <w:sz w:val="24"/>
              </w:rPr>
              <w:t>鼎汉技术</w:t>
            </w:r>
          </w:p>
        </w:tc>
        <w:tc>
          <w:tcPr>
            <w:tcW w:w="1559" w:type="dxa"/>
            <w:vAlign w:val="center"/>
          </w:tcPr>
          <w:p w14:paraId="56650335" w14:textId="11B6F829" w:rsidR="00EB3FE8" w:rsidRDefault="00EB3FE8" w:rsidP="00AE5ED0">
            <w:pPr>
              <w:spacing w:line="360" w:lineRule="auto"/>
              <w:contextualSpacing/>
              <w:jc w:val="right"/>
            </w:pPr>
            <w:r>
              <w:rPr>
                <w:color w:val="000000"/>
                <w:sz w:val="24"/>
              </w:rPr>
              <w:t>600,466</w:t>
            </w:r>
          </w:p>
        </w:tc>
        <w:tc>
          <w:tcPr>
            <w:tcW w:w="1932" w:type="dxa"/>
            <w:vAlign w:val="center"/>
          </w:tcPr>
          <w:p w14:paraId="7C38EB15" w14:textId="335B0520" w:rsidR="00EB3FE8" w:rsidRDefault="00EB3FE8" w:rsidP="00AE5ED0">
            <w:pPr>
              <w:spacing w:line="360" w:lineRule="auto"/>
              <w:contextualSpacing/>
              <w:jc w:val="right"/>
            </w:pPr>
            <w:r>
              <w:rPr>
                <w:color w:val="000000"/>
                <w:sz w:val="24"/>
              </w:rPr>
              <w:t>11,865,208.16</w:t>
            </w:r>
          </w:p>
        </w:tc>
        <w:tc>
          <w:tcPr>
            <w:tcW w:w="1249" w:type="dxa"/>
            <w:vAlign w:val="center"/>
          </w:tcPr>
          <w:p w14:paraId="2E9F74DF" w14:textId="45E07A5C" w:rsidR="00EB3FE8" w:rsidRDefault="00EB3FE8" w:rsidP="00AE5ED0">
            <w:pPr>
              <w:spacing w:line="360" w:lineRule="auto"/>
              <w:contextualSpacing/>
              <w:jc w:val="right"/>
            </w:pPr>
            <w:r>
              <w:rPr>
                <w:color w:val="000000"/>
                <w:sz w:val="24"/>
              </w:rPr>
              <w:t>4.45</w:t>
            </w:r>
          </w:p>
        </w:tc>
      </w:tr>
      <w:tr w:rsidR="00EB3FE8" w14:paraId="22522D4B" w14:textId="77777777" w:rsidTr="0015252E">
        <w:tc>
          <w:tcPr>
            <w:tcW w:w="817" w:type="dxa"/>
            <w:vAlign w:val="center"/>
          </w:tcPr>
          <w:p w14:paraId="397FBE25" w14:textId="77777777" w:rsidR="00EB3FE8" w:rsidRDefault="00EB3FE8" w:rsidP="00AE5ED0">
            <w:pPr>
              <w:spacing w:line="360" w:lineRule="auto"/>
              <w:contextualSpacing/>
              <w:jc w:val="center"/>
            </w:pPr>
            <w:r>
              <w:rPr>
                <w:kern w:val="0"/>
                <w:sz w:val="24"/>
              </w:rPr>
              <w:t>5</w:t>
            </w:r>
          </w:p>
        </w:tc>
        <w:tc>
          <w:tcPr>
            <w:tcW w:w="1276" w:type="dxa"/>
            <w:vAlign w:val="center"/>
          </w:tcPr>
          <w:p w14:paraId="74AE5459" w14:textId="4FC2FE2D" w:rsidR="00EB3FE8" w:rsidRDefault="00EB3FE8" w:rsidP="00AE5ED0">
            <w:pPr>
              <w:spacing w:line="360" w:lineRule="auto"/>
              <w:contextualSpacing/>
              <w:jc w:val="center"/>
            </w:pPr>
            <w:r>
              <w:rPr>
                <w:color w:val="000000"/>
                <w:sz w:val="24"/>
              </w:rPr>
              <w:t>002475</w:t>
            </w:r>
          </w:p>
        </w:tc>
        <w:tc>
          <w:tcPr>
            <w:tcW w:w="1701" w:type="dxa"/>
            <w:vAlign w:val="center"/>
          </w:tcPr>
          <w:p w14:paraId="5EE6E266" w14:textId="069DEDA0" w:rsidR="00EB3FE8" w:rsidRDefault="00EB3FE8" w:rsidP="00AE5ED0">
            <w:pPr>
              <w:spacing w:line="360" w:lineRule="auto"/>
              <w:contextualSpacing/>
              <w:jc w:val="center"/>
            </w:pPr>
            <w:r>
              <w:rPr>
                <w:color w:val="000000"/>
                <w:sz w:val="24"/>
              </w:rPr>
              <w:t>立讯精密</w:t>
            </w:r>
          </w:p>
        </w:tc>
        <w:tc>
          <w:tcPr>
            <w:tcW w:w="1559" w:type="dxa"/>
            <w:vAlign w:val="center"/>
          </w:tcPr>
          <w:p w14:paraId="5A885DDC" w14:textId="73B1CE77" w:rsidR="00EB3FE8" w:rsidRDefault="00EB3FE8" w:rsidP="00AE5ED0">
            <w:pPr>
              <w:spacing w:line="360" w:lineRule="auto"/>
              <w:contextualSpacing/>
              <w:jc w:val="right"/>
            </w:pPr>
            <w:r>
              <w:rPr>
                <w:color w:val="000000"/>
                <w:sz w:val="24"/>
              </w:rPr>
              <w:t>400,172</w:t>
            </w:r>
          </w:p>
        </w:tc>
        <w:tc>
          <w:tcPr>
            <w:tcW w:w="1932" w:type="dxa"/>
            <w:vAlign w:val="center"/>
          </w:tcPr>
          <w:p w14:paraId="3C85B5F6" w14:textId="074AA60B" w:rsidR="00EB3FE8" w:rsidRDefault="00EB3FE8" w:rsidP="00AE5ED0">
            <w:pPr>
              <w:spacing w:line="360" w:lineRule="auto"/>
              <w:contextualSpacing/>
              <w:jc w:val="right"/>
            </w:pPr>
            <w:r>
              <w:rPr>
                <w:color w:val="000000"/>
                <w:sz w:val="24"/>
              </w:rPr>
              <w:t>11,705,031.00</w:t>
            </w:r>
          </w:p>
        </w:tc>
        <w:tc>
          <w:tcPr>
            <w:tcW w:w="1249" w:type="dxa"/>
            <w:vAlign w:val="center"/>
          </w:tcPr>
          <w:p w14:paraId="70A26D90" w14:textId="55D09C62" w:rsidR="00EB3FE8" w:rsidRDefault="00EB3FE8" w:rsidP="00AE5ED0">
            <w:pPr>
              <w:spacing w:line="360" w:lineRule="auto"/>
              <w:contextualSpacing/>
              <w:jc w:val="right"/>
            </w:pPr>
            <w:r>
              <w:rPr>
                <w:color w:val="000000"/>
                <w:sz w:val="24"/>
              </w:rPr>
              <w:t>4.39</w:t>
            </w:r>
          </w:p>
        </w:tc>
      </w:tr>
      <w:tr w:rsidR="00EB3FE8" w14:paraId="0B8D7E57" w14:textId="77777777" w:rsidTr="0015252E">
        <w:tc>
          <w:tcPr>
            <w:tcW w:w="817" w:type="dxa"/>
            <w:vAlign w:val="center"/>
          </w:tcPr>
          <w:p w14:paraId="45A05303" w14:textId="77777777" w:rsidR="00EB3FE8" w:rsidRDefault="00EB3FE8" w:rsidP="00AE5ED0">
            <w:pPr>
              <w:spacing w:line="360" w:lineRule="auto"/>
              <w:contextualSpacing/>
              <w:jc w:val="center"/>
            </w:pPr>
            <w:r>
              <w:rPr>
                <w:kern w:val="0"/>
                <w:sz w:val="24"/>
              </w:rPr>
              <w:t>6</w:t>
            </w:r>
          </w:p>
        </w:tc>
        <w:tc>
          <w:tcPr>
            <w:tcW w:w="1276" w:type="dxa"/>
            <w:vAlign w:val="center"/>
          </w:tcPr>
          <w:p w14:paraId="329D7FD8" w14:textId="3F0C31C5" w:rsidR="00EB3FE8" w:rsidRDefault="00EB3FE8" w:rsidP="00AE5ED0">
            <w:pPr>
              <w:spacing w:line="360" w:lineRule="auto"/>
              <w:contextualSpacing/>
              <w:jc w:val="center"/>
            </w:pPr>
            <w:r>
              <w:rPr>
                <w:color w:val="000000"/>
                <w:sz w:val="24"/>
              </w:rPr>
              <w:t>002477</w:t>
            </w:r>
          </w:p>
        </w:tc>
        <w:tc>
          <w:tcPr>
            <w:tcW w:w="1701" w:type="dxa"/>
            <w:vAlign w:val="center"/>
          </w:tcPr>
          <w:p w14:paraId="5F3E4E92" w14:textId="51DE280F" w:rsidR="00EB3FE8" w:rsidRDefault="00EB3FE8" w:rsidP="00AE5ED0">
            <w:pPr>
              <w:spacing w:line="360" w:lineRule="auto"/>
              <w:contextualSpacing/>
              <w:jc w:val="center"/>
            </w:pPr>
            <w:r>
              <w:rPr>
                <w:color w:val="000000"/>
                <w:sz w:val="24"/>
              </w:rPr>
              <w:t>雏鹰农牧</w:t>
            </w:r>
          </w:p>
        </w:tc>
        <w:tc>
          <w:tcPr>
            <w:tcW w:w="1559" w:type="dxa"/>
            <w:vAlign w:val="center"/>
          </w:tcPr>
          <w:p w14:paraId="74590D5B" w14:textId="52B3AAF4" w:rsidR="00EB3FE8" w:rsidRDefault="00EB3FE8" w:rsidP="00AE5ED0">
            <w:pPr>
              <w:spacing w:line="360" w:lineRule="auto"/>
              <w:contextualSpacing/>
              <w:jc w:val="right"/>
            </w:pPr>
            <w:r>
              <w:rPr>
                <w:color w:val="000000"/>
                <w:sz w:val="24"/>
              </w:rPr>
              <w:t>600,000</w:t>
            </w:r>
          </w:p>
        </w:tc>
        <w:tc>
          <w:tcPr>
            <w:tcW w:w="1932" w:type="dxa"/>
            <w:vAlign w:val="center"/>
          </w:tcPr>
          <w:p w14:paraId="17623F7E" w14:textId="51B234DF" w:rsidR="00EB3FE8" w:rsidRDefault="00EB3FE8" w:rsidP="00AE5ED0">
            <w:pPr>
              <w:spacing w:line="360" w:lineRule="auto"/>
              <w:contextualSpacing/>
              <w:jc w:val="right"/>
            </w:pPr>
            <w:r>
              <w:rPr>
                <w:color w:val="000000"/>
                <w:sz w:val="24"/>
              </w:rPr>
              <w:t>11,190,000.00</w:t>
            </w:r>
          </w:p>
        </w:tc>
        <w:tc>
          <w:tcPr>
            <w:tcW w:w="1249" w:type="dxa"/>
            <w:vAlign w:val="center"/>
          </w:tcPr>
          <w:p w14:paraId="2F2A79C0" w14:textId="3CA32DDF" w:rsidR="00EB3FE8" w:rsidRDefault="00EB3FE8" w:rsidP="00AE5ED0">
            <w:pPr>
              <w:spacing w:line="360" w:lineRule="auto"/>
              <w:contextualSpacing/>
              <w:jc w:val="right"/>
            </w:pPr>
            <w:r>
              <w:rPr>
                <w:color w:val="000000"/>
                <w:sz w:val="24"/>
              </w:rPr>
              <w:t>4.20</w:t>
            </w:r>
          </w:p>
        </w:tc>
      </w:tr>
      <w:tr w:rsidR="00EB3FE8" w14:paraId="62B858A1" w14:textId="77777777" w:rsidTr="0015252E">
        <w:tc>
          <w:tcPr>
            <w:tcW w:w="817" w:type="dxa"/>
            <w:vAlign w:val="center"/>
          </w:tcPr>
          <w:p w14:paraId="4E347CF0" w14:textId="77777777" w:rsidR="00EB3FE8" w:rsidRDefault="00EB3FE8" w:rsidP="00AE5ED0">
            <w:pPr>
              <w:spacing w:line="360" w:lineRule="auto"/>
              <w:contextualSpacing/>
              <w:jc w:val="center"/>
            </w:pPr>
            <w:r>
              <w:rPr>
                <w:kern w:val="0"/>
                <w:sz w:val="24"/>
              </w:rPr>
              <w:t>7</w:t>
            </w:r>
          </w:p>
        </w:tc>
        <w:tc>
          <w:tcPr>
            <w:tcW w:w="1276" w:type="dxa"/>
            <w:vAlign w:val="center"/>
          </w:tcPr>
          <w:p w14:paraId="4EA9D8E8" w14:textId="5B239C33" w:rsidR="00EB3FE8" w:rsidRDefault="00EB3FE8" w:rsidP="00AE5ED0">
            <w:pPr>
              <w:spacing w:line="360" w:lineRule="auto"/>
              <w:contextualSpacing/>
              <w:jc w:val="center"/>
            </w:pPr>
            <w:r>
              <w:rPr>
                <w:color w:val="000000"/>
                <w:sz w:val="24"/>
              </w:rPr>
              <w:t>002456</w:t>
            </w:r>
          </w:p>
        </w:tc>
        <w:tc>
          <w:tcPr>
            <w:tcW w:w="1701" w:type="dxa"/>
            <w:vAlign w:val="center"/>
          </w:tcPr>
          <w:p w14:paraId="64F30E53" w14:textId="002C48B7" w:rsidR="00EB3FE8" w:rsidRDefault="00EB3FE8" w:rsidP="00AE5ED0">
            <w:pPr>
              <w:spacing w:line="360" w:lineRule="auto"/>
              <w:contextualSpacing/>
              <w:jc w:val="center"/>
            </w:pPr>
            <w:r>
              <w:rPr>
                <w:color w:val="000000"/>
                <w:sz w:val="24"/>
              </w:rPr>
              <w:t>欧菲光</w:t>
            </w:r>
          </w:p>
        </w:tc>
        <w:tc>
          <w:tcPr>
            <w:tcW w:w="1559" w:type="dxa"/>
            <w:vAlign w:val="center"/>
          </w:tcPr>
          <w:p w14:paraId="5B798262" w14:textId="3DEE5572" w:rsidR="00EB3FE8" w:rsidRDefault="00EB3FE8" w:rsidP="00AE5ED0">
            <w:pPr>
              <w:spacing w:line="360" w:lineRule="auto"/>
              <w:contextualSpacing/>
              <w:jc w:val="right"/>
            </w:pPr>
            <w:r>
              <w:rPr>
                <w:color w:val="000000"/>
                <w:sz w:val="24"/>
              </w:rPr>
              <w:t>400,300</w:t>
            </w:r>
          </w:p>
        </w:tc>
        <w:tc>
          <w:tcPr>
            <w:tcW w:w="1932" w:type="dxa"/>
            <w:vAlign w:val="center"/>
          </w:tcPr>
          <w:p w14:paraId="5F8BC995" w14:textId="7B50BC65" w:rsidR="00EB3FE8" w:rsidRDefault="00EB3FE8" w:rsidP="00AE5ED0">
            <w:pPr>
              <w:spacing w:line="360" w:lineRule="auto"/>
              <w:contextualSpacing/>
              <w:jc w:val="right"/>
            </w:pPr>
            <w:r>
              <w:rPr>
                <w:color w:val="000000"/>
                <w:sz w:val="24"/>
              </w:rPr>
              <w:t>10,623,962.00</w:t>
            </w:r>
          </w:p>
        </w:tc>
        <w:tc>
          <w:tcPr>
            <w:tcW w:w="1249" w:type="dxa"/>
            <w:vAlign w:val="center"/>
          </w:tcPr>
          <w:p w14:paraId="10C14D1F" w14:textId="63586FF1" w:rsidR="00EB3FE8" w:rsidRDefault="00EB3FE8" w:rsidP="00AE5ED0">
            <w:pPr>
              <w:spacing w:line="360" w:lineRule="auto"/>
              <w:contextualSpacing/>
              <w:jc w:val="right"/>
            </w:pPr>
            <w:r>
              <w:rPr>
                <w:color w:val="000000"/>
                <w:sz w:val="24"/>
              </w:rPr>
              <w:t>3.99</w:t>
            </w:r>
          </w:p>
        </w:tc>
      </w:tr>
      <w:tr w:rsidR="00EB3FE8" w14:paraId="716A59D5" w14:textId="77777777" w:rsidTr="0015252E">
        <w:tc>
          <w:tcPr>
            <w:tcW w:w="817" w:type="dxa"/>
            <w:vAlign w:val="center"/>
          </w:tcPr>
          <w:p w14:paraId="552D056F" w14:textId="77777777" w:rsidR="00EB3FE8" w:rsidRDefault="00EB3FE8" w:rsidP="00AE5ED0">
            <w:pPr>
              <w:spacing w:line="360" w:lineRule="auto"/>
              <w:contextualSpacing/>
              <w:jc w:val="center"/>
            </w:pPr>
            <w:r>
              <w:rPr>
                <w:kern w:val="0"/>
                <w:sz w:val="24"/>
              </w:rPr>
              <w:t>8</w:t>
            </w:r>
          </w:p>
        </w:tc>
        <w:tc>
          <w:tcPr>
            <w:tcW w:w="1276" w:type="dxa"/>
            <w:vAlign w:val="center"/>
          </w:tcPr>
          <w:p w14:paraId="3B365136" w14:textId="52CB5720" w:rsidR="00EB3FE8" w:rsidRDefault="00EB3FE8" w:rsidP="00AE5ED0">
            <w:pPr>
              <w:spacing w:line="360" w:lineRule="auto"/>
              <w:contextualSpacing/>
              <w:jc w:val="center"/>
            </w:pPr>
            <w:r>
              <w:rPr>
                <w:color w:val="000000"/>
                <w:sz w:val="24"/>
              </w:rPr>
              <w:t>300279</w:t>
            </w:r>
          </w:p>
        </w:tc>
        <w:tc>
          <w:tcPr>
            <w:tcW w:w="1701" w:type="dxa"/>
            <w:vAlign w:val="center"/>
          </w:tcPr>
          <w:p w14:paraId="2DD64EF3" w14:textId="5DDA5A03" w:rsidR="00EB3FE8" w:rsidRDefault="00EB3FE8" w:rsidP="00AE5ED0">
            <w:pPr>
              <w:spacing w:line="360" w:lineRule="auto"/>
              <w:contextualSpacing/>
              <w:jc w:val="center"/>
            </w:pPr>
            <w:r>
              <w:rPr>
                <w:color w:val="000000"/>
                <w:sz w:val="24"/>
              </w:rPr>
              <w:t>和晶科技</w:t>
            </w:r>
          </w:p>
        </w:tc>
        <w:tc>
          <w:tcPr>
            <w:tcW w:w="1559" w:type="dxa"/>
            <w:vAlign w:val="center"/>
          </w:tcPr>
          <w:p w14:paraId="119F7AF3" w14:textId="1CBC1ACE" w:rsidR="00EB3FE8" w:rsidRDefault="00EB3FE8" w:rsidP="00AE5ED0">
            <w:pPr>
              <w:spacing w:line="360" w:lineRule="auto"/>
              <w:contextualSpacing/>
              <w:jc w:val="right"/>
            </w:pPr>
            <w:r>
              <w:rPr>
                <w:color w:val="000000"/>
                <w:sz w:val="24"/>
              </w:rPr>
              <w:t>300,339</w:t>
            </w:r>
          </w:p>
        </w:tc>
        <w:tc>
          <w:tcPr>
            <w:tcW w:w="1932" w:type="dxa"/>
            <w:vAlign w:val="center"/>
          </w:tcPr>
          <w:p w14:paraId="2E3C785F" w14:textId="775D1205" w:rsidR="00EB3FE8" w:rsidRDefault="00EB3FE8" w:rsidP="00AE5ED0">
            <w:pPr>
              <w:spacing w:line="360" w:lineRule="auto"/>
              <w:contextualSpacing/>
              <w:jc w:val="right"/>
            </w:pPr>
            <w:r>
              <w:rPr>
                <w:color w:val="000000"/>
                <w:sz w:val="24"/>
              </w:rPr>
              <w:t>9,730,983.60</w:t>
            </w:r>
          </w:p>
        </w:tc>
        <w:tc>
          <w:tcPr>
            <w:tcW w:w="1249" w:type="dxa"/>
            <w:vAlign w:val="center"/>
          </w:tcPr>
          <w:p w14:paraId="60E2A1E9" w14:textId="48894B11" w:rsidR="00EB3FE8" w:rsidRDefault="00EB3FE8" w:rsidP="00AE5ED0">
            <w:pPr>
              <w:spacing w:line="360" w:lineRule="auto"/>
              <w:contextualSpacing/>
              <w:jc w:val="right"/>
            </w:pPr>
            <w:r>
              <w:rPr>
                <w:color w:val="000000"/>
                <w:sz w:val="24"/>
              </w:rPr>
              <w:t>3.65</w:t>
            </w:r>
          </w:p>
        </w:tc>
      </w:tr>
      <w:tr w:rsidR="00EB3FE8" w14:paraId="1F299B7F" w14:textId="77777777" w:rsidTr="0015252E">
        <w:tc>
          <w:tcPr>
            <w:tcW w:w="817" w:type="dxa"/>
            <w:vAlign w:val="center"/>
          </w:tcPr>
          <w:p w14:paraId="180539B1" w14:textId="77777777" w:rsidR="00EB3FE8" w:rsidRDefault="00EB3FE8" w:rsidP="00AE5ED0">
            <w:pPr>
              <w:spacing w:line="360" w:lineRule="auto"/>
              <w:contextualSpacing/>
              <w:jc w:val="center"/>
            </w:pPr>
            <w:r>
              <w:rPr>
                <w:kern w:val="0"/>
                <w:sz w:val="24"/>
              </w:rPr>
              <w:t>9</w:t>
            </w:r>
          </w:p>
        </w:tc>
        <w:tc>
          <w:tcPr>
            <w:tcW w:w="1276" w:type="dxa"/>
            <w:vAlign w:val="center"/>
          </w:tcPr>
          <w:p w14:paraId="1B82F1C7" w14:textId="5611B1C0" w:rsidR="00EB3FE8" w:rsidRDefault="00EB3FE8" w:rsidP="00AE5ED0">
            <w:pPr>
              <w:spacing w:line="360" w:lineRule="auto"/>
              <w:contextualSpacing/>
              <w:jc w:val="center"/>
            </w:pPr>
            <w:r>
              <w:rPr>
                <w:color w:val="000000"/>
                <w:sz w:val="24"/>
              </w:rPr>
              <w:t>002672</w:t>
            </w:r>
          </w:p>
        </w:tc>
        <w:tc>
          <w:tcPr>
            <w:tcW w:w="1701" w:type="dxa"/>
            <w:vAlign w:val="center"/>
          </w:tcPr>
          <w:p w14:paraId="098214CC" w14:textId="7FDD0623" w:rsidR="00EB3FE8" w:rsidRDefault="00EB3FE8" w:rsidP="00AE5ED0">
            <w:pPr>
              <w:spacing w:line="360" w:lineRule="auto"/>
              <w:contextualSpacing/>
              <w:jc w:val="center"/>
            </w:pPr>
            <w:r>
              <w:rPr>
                <w:color w:val="000000"/>
                <w:sz w:val="24"/>
              </w:rPr>
              <w:t>东江环保</w:t>
            </w:r>
          </w:p>
        </w:tc>
        <w:tc>
          <w:tcPr>
            <w:tcW w:w="1559" w:type="dxa"/>
            <w:vAlign w:val="center"/>
          </w:tcPr>
          <w:p w14:paraId="5E647DBF" w14:textId="5D41626D" w:rsidR="00EB3FE8" w:rsidRDefault="00EB3FE8" w:rsidP="00AE5ED0">
            <w:pPr>
              <w:spacing w:line="360" w:lineRule="auto"/>
              <w:contextualSpacing/>
              <w:jc w:val="right"/>
            </w:pPr>
            <w:r>
              <w:rPr>
                <w:color w:val="000000"/>
                <w:sz w:val="24"/>
              </w:rPr>
              <w:t>481,050</w:t>
            </w:r>
          </w:p>
        </w:tc>
        <w:tc>
          <w:tcPr>
            <w:tcW w:w="1932" w:type="dxa"/>
            <w:vAlign w:val="center"/>
          </w:tcPr>
          <w:p w14:paraId="5038E599" w14:textId="3069D73A" w:rsidR="00EB3FE8" w:rsidRDefault="00EB3FE8" w:rsidP="00AE5ED0">
            <w:pPr>
              <w:spacing w:line="360" w:lineRule="auto"/>
              <w:contextualSpacing/>
              <w:jc w:val="right"/>
            </w:pPr>
            <w:r>
              <w:rPr>
                <w:color w:val="000000"/>
                <w:sz w:val="24"/>
              </w:rPr>
              <w:t>8,019,103.50</w:t>
            </w:r>
          </w:p>
        </w:tc>
        <w:tc>
          <w:tcPr>
            <w:tcW w:w="1249" w:type="dxa"/>
            <w:vAlign w:val="center"/>
          </w:tcPr>
          <w:p w14:paraId="31CCF6EC" w14:textId="67728790" w:rsidR="00EB3FE8" w:rsidRDefault="00EB3FE8" w:rsidP="00AE5ED0">
            <w:pPr>
              <w:spacing w:line="360" w:lineRule="auto"/>
              <w:contextualSpacing/>
              <w:jc w:val="right"/>
            </w:pPr>
            <w:r>
              <w:rPr>
                <w:color w:val="000000"/>
                <w:sz w:val="24"/>
              </w:rPr>
              <w:t>3.01</w:t>
            </w:r>
          </w:p>
        </w:tc>
      </w:tr>
      <w:tr w:rsidR="00EB3FE8" w14:paraId="70A79765" w14:textId="77777777" w:rsidTr="0015252E">
        <w:tc>
          <w:tcPr>
            <w:tcW w:w="817" w:type="dxa"/>
            <w:vAlign w:val="center"/>
          </w:tcPr>
          <w:p w14:paraId="1A3F0FDC" w14:textId="77777777" w:rsidR="00EB3FE8" w:rsidRDefault="00EB3FE8" w:rsidP="00AE5ED0">
            <w:pPr>
              <w:spacing w:line="360" w:lineRule="auto"/>
              <w:contextualSpacing/>
              <w:jc w:val="center"/>
            </w:pPr>
            <w:r>
              <w:rPr>
                <w:kern w:val="0"/>
                <w:sz w:val="24"/>
              </w:rPr>
              <w:t>10</w:t>
            </w:r>
          </w:p>
        </w:tc>
        <w:tc>
          <w:tcPr>
            <w:tcW w:w="1276" w:type="dxa"/>
            <w:vAlign w:val="center"/>
          </w:tcPr>
          <w:p w14:paraId="005031A9" w14:textId="2FC781B2" w:rsidR="00EB3FE8" w:rsidRDefault="00EB3FE8" w:rsidP="00AE5ED0">
            <w:pPr>
              <w:spacing w:line="360" w:lineRule="auto"/>
              <w:contextualSpacing/>
              <w:jc w:val="center"/>
            </w:pPr>
            <w:r>
              <w:rPr>
                <w:color w:val="000000"/>
                <w:sz w:val="24"/>
              </w:rPr>
              <w:t>600352</w:t>
            </w:r>
          </w:p>
        </w:tc>
        <w:tc>
          <w:tcPr>
            <w:tcW w:w="1701" w:type="dxa"/>
            <w:vAlign w:val="center"/>
          </w:tcPr>
          <w:p w14:paraId="1F8DBF7E" w14:textId="13C7501A" w:rsidR="00EB3FE8" w:rsidRDefault="00EB3FE8" w:rsidP="00AE5ED0">
            <w:pPr>
              <w:spacing w:line="360" w:lineRule="auto"/>
              <w:contextualSpacing/>
              <w:jc w:val="center"/>
            </w:pPr>
            <w:r>
              <w:rPr>
                <w:color w:val="000000"/>
                <w:sz w:val="24"/>
              </w:rPr>
              <w:t>浙江龙盛</w:t>
            </w:r>
          </w:p>
        </w:tc>
        <w:tc>
          <w:tcPr>
            <w:tcW w:w="1559" w:type="dxa"/>
            <w:vAlign w:val="center"/>
          </w:tcPr>
          <w:p w14:paraId="1BF806DD" w14:textId="60589F07" w:rsidR="00EB3FE8" w:rsidRDefault="00EB3FE8" w:rsidP="00AE5ED0">
            <w:pPr>
              <w:spacing w:line="360" w:lineRule="auto"/>
              <w:contextualSpacing/>
              <w:jc w:val="right"/>
            </w:pPr>
            <w:r>
              <w:rPr>
                <w:color w:val="000000"/>
                <w:sz w:val="24"/>
              </w:rPr>
              <w:t>715,900</w:t>
            </w:r>
          </w:p>
        </w:tc>
        <w:tc>
          <w:tcPr>
            <w:tcW w:w="1932" w:type="dxa"/>
            <w:vAlign w:val="center"/>
          </w:tcPr>
          <w:p w14:paraId="152C1618" w14:textId="42D9C87A" w:rsidR="00EB3FE8" w:rsidRDefault="00EB3FE8" w:rsidP="00AE5ED0">
            <w:pPr>
              <w:spacing w:line="360" w:lineRule="auto"/>
              <w:contextualSpacing/>
              <w:jc w:val="right"/>
            </w:pPr>
            <w:r>
              <w:rPr>
                <w:color w:val="000000"/>
                <w:sz w:val="24"/>
              </w:rPr>
              <w:t>7,595,699.00</w:t>
            </w:r>
          </w:p>
        </w:tc>
        <w:tc>
          <w:tcPr>
            <w:tcW w:w="1249" w:type="dxa"/>
            <w:vAlign w:val="center"/>
          </w:tcPr>
          <w:p w14:paraId="575846F9" w14:textId="37ECD09B" w:rsidR="00EB3FE8" w:rsidRDefault="00EB3FE8" w:rsidP="00AE5ED0">
            <w:pPr>
              <w:spacing w:line="360" w:lineRule="auto"/>
              <w:contextualSpacing/>
              <w:jc w:val="right"/>
            </w:pPr>
            <w:r>
              <w:rPr>
                <w:color w:val="000000"/>
                <w:sz w:val="24"/>
              </w:rPr>
              <w:t>2.85</w:t>
            </w:r>
          </w:p>
        </w:tc>
      </w:tr>
    </w:tbl>
    <w:p w14:paraId="6867EED5" w14:textId="77777777" w:rsidR="000E360D" w:rsidRPr="004502DD" w:rsidRDefault="000E360D" w:rsidP="00AE5ED0">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报告期末按债券品种分类的债券投资组合</w:t>
      </w:r>
    </w:p>
    <w:tbl>
      <w:tblPr>
        <w:tblW w:w="8568" w:type="dxa"/>
        <w:tblInd w:w="108" w:type="dxa"/>
        <w:tblLayout w:type="fixed"/>
        <w:tblLook w:val="0000" w:firstRow="0" w:lastRow="0" w:firstColumn="0" w:lastColumn="0" w:noHBand="0" w:noVBand="0"/>
      </w:tblPr>
      <w:tblGrid>
        <w:gridCol w:w="815"/>
        <w:gridCol w:w="3013"/>
        <w:gridCol w:w="2551"/>
        <w:gridCol w:w="2189"/>
      </w:tblGrid>
      <w:tr w:rsidR="000E360D" w:rsidRPr="00EC7B68" w14:paraId="2C402856"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76424601"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lastRenderedPageBreak/>
              <w:t>序号</w:t>
            </w:r>
          </w:p>
        </w:tc>
        <w:tc>
          <w:tcPr>
            <w:tcW w:w="3013" w:type="dxa"/>
            <w:tcBorders>
              <w:top w:val="single" w:sz="8" w:space="0" w:color="000000"/>
              <w:left w:val="single" w:sz="8" w:space="0" w:color="000000"/>
              <w:bottom w:val="single" w:sz="8" w:space="0" w:color="000000"/>
              <w:right w:val="single" w:sz="8" w:space="0" w:color="000000"/>
            </w:tcBorders>
            <w:vAlign w:val="center"/>
          </w:tcPr>
          <w:p w14:paraId="67849264"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债券品种</w:t>
            </w:r>
          </w:p>
        </w:tc>
        <w:tc>
          <w:tcPr>
            <w:tcW w:w="2551" w:type="dxa"/>
            <w:tcBorders>
              <w:top w:val="single" w:sz="8" w:space="0" w:color="000000"/>
              <w:left w:val="single" w:sz="8" w:space="0" w:color="000000"/>
              <w:bottom w:val="single" w:sz="8" w:space="0" w:color="000000"/>
              <w:right w:val="single" w:sz="8" w:space="0" w:color="000000"/>
            </w:tcBorders>
            <w:vAlign w:val="center"/>
          </w:tcPr>
          <w:p w14:paraId="63F0F43F"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公允价值（元）</w:t>
            </w:r>
          </w:p>
        </w:tc>
        <w:tc>
          <w:tcPr>
            <w:tcW w:w="2189" w:type="dxa"/>
            <w:tcBorders>
              <w:top w:val="single" w:sz="8" w:space="0" w:color="000000"/>
              <w:left w:val="single" w:sz="8" w:space="0" w:color="000000"/>
              <w:bottom w:val="single" w:sz="8" w:space="0" w:color="000000"/>
              <w:right w:val="single" w:sz="8" w:space="0" w:color="000000"/>
            </w:tcBorders>
            <w:vAlign w:val="center"/>
          </w:tcPr>
          <w:p w14:paraId="2DD700A3"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占基金资产净值比例（％）</w:t>
            </w:r>
          </w:p>
        </w:tc>
      </w:tr>
      <w:tr w:rsidR="00EB3FE8" w:rsidRPr="00EC7B68" w14:paraId="6EC8DD53"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34582AC8"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1</w:t>
            </w:r>
          </w:p>
        </w:tc>
        <w:tc>
          <w:tcPr>
            <w:tcW w:w="3013" w:type="dxa"/>
            <w:tcBorders>
              <w:top w:val="single" w:sz="8" w:space="0" w:color="000000"/>
              <w:left w:val="single" w:sz="8" w:space="0" w:color="000000"/>
              <w:bottom w:val="single" w:sz="8" w:space="0" w:color="000000"/>
              <w:right w:val="single" w:sz="8" w:space="0" w:color="000000"/>
            </w:tcBorders>
            <w:vAlign w:val="center"/>
          </w:tcPr>
          <w:p w14:paraId="356E15B2"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国家债券</w:t>
            </w:r>
          </w:p>
        </w:tc>
        <w:tc>
          <w:tcPr>
            <w:tcW w:w="2551" w:type="dxa"/>
            <w:tcBorders>
              <w:top w:val="single" w:sz="8" w:space="0" w:color="000000"/>
              <w:left w:val="single" w:sz="8" w:space="0" w:color="000000"/>
              <w:bottom w:val="single" w:sz="8" w:space="0" w:color="000000"/>
              <w:right w:val="single" w:sz="8" w:space="0" w:color="000000"/>
            </w:tcBorders>
            <w:vAlign w:val="center"/>
          </w:tcPr>
          <w:p w14:paraId="5B431BBD" w14:textId="130B8D73"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388C05D7" w14:textId="3D3E1EAA"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73D27D43"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2ADF9949"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2</w:t>
            </w:r>
          </w:p>
        </w:tc>
        <w:tc>
          <w:tcPr>
            <w:tcW w:w="3013" w:type="dxa"/>
            <w:tcBorders>
              <w:top w:val="single" w:sz="8" w:space="0" w:color="000000"/>
              <w:left w:val="single" w:sz="8" w:space="0" w:color="000000"/>
              <w:bottom w:val="single" w:sz="8" w:space="0" w:color="000000"/>
              <w:right w:val="single" w:sz="8" w:space="0" w:color="000000"/>
            </w:tcBorders>
            <w:vAlign w:val="center"/>
          </w:tcPr>
          <w:p w14:paraId="5F086128"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央行票据</w:t>
            </w:r>
          </w:p>
        </w:tc>
        <w:tc>
          <w:tcPr>
            <w:tcW w:w="2551" w:type="dxa"/>
            <w:tcBorders>
              <w:top w:val="single" w:sz="8" w:space="0" w:color="000000"/>
              <w:left w:val="single" w:sz="8" w:space="0" w:color="000000"/>
              <w:bottom w:val="single" w:sz="8" w:space="0" w:color="000000"/>
              <w:right w:val="single" w:sz="8" w:space="0" w:color="000000"/>
            </w:tcBorders>
            <w:vAlign w:val="center"/>
          </w:tcPr>
          <w:p w14:paraId="5F841AFD" w14:textId="132B27D8"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6A0C457B" w14:textId="79A432E7"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480B8265"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6D1C5DA9"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3</w:t>
            </w:r>
          </w:p>
        </w:tc>
        <w:tc>
          <w:tcPr>
            <w:tcW w:w="3013" w:type="dxa"/>
            <w:tcBorders>
              <w:top w:val="single" w:sz="8" w:space="0" w:color="000000"/>
              <w:left w:val="single" w:sz="8" w:space="0" w:color="000000"/>
              <w:bottom w:val="single" w:sz="8" w:space="0" w:color="000000"/>
              <w:right w:val="single" w:sz="8" w:space="0" w:color="000000"/>
            </w:tcBorders>
            <w:vAlign w:val="center"/>
          </w:tcPr>
          <w:p w14:paraId="74421301"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金融债券</w:t>
            </w:r>
          </w:p>
        </w:tc>
        <w:tc>
          <w:tcPr>
            <w:tcW w:w="2551" w:type="dxa"/>
            <w:tcBorders>
              <w:top w:val="single" w:sz="8" w:space="0" w:color="000000"/>
              <w:left w:val="single" w:sz="8" w:space="0" w:color="000000"/>
              <w:bottom w:val="single" w:sz="8" w:space="0" w:color="000000"/>
              <w:right w:val="single" w:sz="8" w:space="0" w:color="000000"/>
            </w:tcBorders>
            <w:vAlign w:val="center"/>
          </w:tcPr>
          <w:p w14:paraId="25DFFBE2" w14:textId="2B41B2EB"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10,010,000.00</w:t>
            </w:r>
          </w:p>
        </w:tc>
        <w:tc>
          <w:tcPr>
            <w:tcW w:w="2189" w:type="dxa"/>
            <w:tcBorders>
              <w:top w:val="single" w:sz="8" w:space="0" w:color="000000"/>
              <w:left w:val="single" w:sz="8" w:space="0" w:color="000000"/>
              <w:bottom w:val="single" w:sz="8" w:space="0" w:color="000000"/>
              <w:right w:val="single" w:sz="8" w:space="0" w:color="000000"/>
            </w:tcBorders>
            <w:vAlign w:val="center"/>
          </w:tcPr>
          <w:p w14:paraId="1CCEE3F2" w14:textId="1279A389"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3.76</w:t>
            </w:r>
          </w:p>
        </w:tc>
      </w:tr>
      <w:tr w:rsidR="00EB3FE8" w:rsidRPr="00EC7B68" w14:paraId="63A25F9A"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7C964177"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p>
        </w:tc>
        <w:tc>
          <w:tcPr>
            <w:tcW w:w="3013" w:type="dxa"/>
            <w:tcBorders>
              <w:top w:val="single" w:sz="8" w:space="0" w:color="000000"/>
              <w:left w:val="single" w:sz="8" w:space="0" w:color="000000"/>
              <w:bottom w:val="single" w:sz="8" w:space="0" w:color="000000"/>
              <w:right w:val="single" w:sz="8" w:space="0" w:color="000000"/>
            </w:tcBorders>
            <w:vAlign w:val="center"/>
          </w:tcPr>
          <w:p w14:paraId="2B5A7E33" w14:textId="77777777" w:rsidR="00EB3FE8" w:rsidRPr="00EC7B68" w:rsidRDefault="00EB3FE8" w:rsidP="00AE5ED0">
            <w:pPr>
              <w:autoSpaceDE w:val="0"/>
              <w:autoSpaceDN w:val="0"/>
              <w:adjustRightInd w:val="0"/>
              <w:spacing w:before="100" w:beforeAutospacing="1" w:after="100" w:afterAutospacing="1" w:line="360" w:lineRule="auto"/>
              <w:contextualSpacing/>
              <w:jc w:val="left"/>
              <w:rPr>
                <w:kern w:val="0"/>
                <w:sz w:val="24"/>
              </w:rPr>
            </w:pPr>
            <w:r w:rsidRPr="00EC7B68">
              <w:rPr>
                <w:kern w:val="0"/>
                <w:sz w:val="24"/>
              </w:rPr>
              <w:t>其中：政策性金融债</w:t>
            </w:r>
          </w:p>
        </w:tc>
        <w:tc>
          <w:tcPr>
            <w:tcW w:w="2551" w:type="dxa"/>
            <w:tcBorders>
              <w:top w:val="single" w:sz="8" w:space="0" w:color="000000"/>
              <w:left w:val="single" w:sz="8" w:space="0" w:color="000000"/>
              <w:bottom w:val="single" w:sz="8" w:space="0" w:color="000000"/>
              <w:right w:val="single" w:sz="8" w:space="0" w:color="000000"/>
            </w:tcBorders>
            <w:vAlign w:val="center"/>
          </w:tcPr>
          <w:p w14:paraId="49A829B1" w14:textId="5F838128"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10,010,000.00</w:t>
            </w:r>
          </w:p>
        </w:tc>
        <w:tc>
          <w:tcPr>
            <w:tcW w:w="2189" w:type="dxa"/>
            <w:tcBorders>
              <w:top w:val="single" w:sz="8" w:space="0" w:color="000000"/>
              <w:left w:val="single" w:sz="8" w:space="0" w:color="000000"/>
              <w:bottom w:val="single" w:sz="8" w:space="0" w:color="000000"/>
              <w:right w:val="single" w:sz="8" w:space="0" w:color="000000"/>
            </w:tcBorders>
            <w:vAlign w:val="center"/>
          </w:tcPr>
          <w:p w14:paraId="535449DC" w14:textId="52FEB2D2"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3.76</w:t>
            </w:r>
          </w:p>
        </w:tc>
      </w:tr>
      <w:tr w:rsidR="00EB3FE8" w:rsidRPr="00EC7B68" w14:paraId="2D0A527E"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673A7940"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4</w:t>
            </w:r>
          </w:p>
        </w:tc>
        <w:tc>
          <w:tcPr>
            <w:tcW w:w="3013" w:type="dxa"/>
            <w:tcBorders>
              <w:top w:val="single" w:sz="8" w:space="0" w:color="000000"/>
              <w:left w:val="single" w:sz="8" w:space="0" w:color="000000"/>
              <w:bottom w:val="single" w:sz="8" w:space="0" w:color="000000"/>
              <w:right w:val="single" w:sz="8" w:space="0" w:color="000000"/>
            </w:tcBorders>
            <w:vAlign w:val="center"/>
          </w:tcPr>
          <w:p w14:paraId="494A7214"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企业债券</w:t>
            </w:r>
          </w:p>
        </w:tc>
        <w:tc>
          <w:tcPr>
            <w:tcW w:w="2551" w:type="dxa"/>
            <w:tcBorders>
              <w:top w:val="single" w:sz="8" w:space="0" w:color="000000"/>
              <w:left w:val="single" w:sz="8" w:space="0" w:color="000000"/>
              <w:bottom w:val="single" w:sz="8" w:space="0" w:color="000000"/>
              <w:right w:val="single" w:sz="8" w:space="0" w:color="000000"/>
            </w:tcBorders>
            <w:vAlign w:val="center"/>
          </w:tcPr>
          <w:p w14:paraId="48073D56" w14:textId="101F1395"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58C8DE70" w14:textId="133F072F"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4F122901"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000B8385"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5</w:t>
            </w:r>
          </w:p>
        </w:tc>
        <w:tc>
          <w:tcPr>
            <w:tcW w:w="3013" w:type="dxa"/>
            <w:tcBorders>
              <w:top w:val="single" w:sz="8" w:space="0" w:color="000000"/>
              <w:left w:val="single" w:sz="8" w:space="0" w:color="000000"/>
              <w:bottom w:val="single" w:sz="8" w:space="0" w:color="000000"/>
              <w:right w:val="single" w:sz="8" w:space="0" w:color="000000"/>
            </w:tcBorders>
            <w:vAlign w:val="center"/>
          </w:tcPr>
          <w:p w14:paraId="54C12D54"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企业短期融资券</w:t>
            </w:r>
          </w:p>
        </w:tc>
        <w:tc>
          <w:tcPr>
            <w:tcW w:w="2551" w:type="dxa"/>
            <w:tcBorders>
              <w:top w:val="single" w:sz="8" w:space="0" w:color="000000"/>
              <w:left w:val="single" w:sz="8" w:space="0" w:color="000000"/>
              <w:bottom w:val="single" w:sz="8" w:space="0" w:color="000000"/>
              <w:right w:val="single" w:sz="8" w:space="0" w:color="000000"/>
            </w:tcBorders>
            <w:vAlign w:val="center"/>
          </w:tcPr>
          <w:p w14:paraId="11F4C936" w14:textId="7403578F"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76D7C79F" w14:textId="3F42FFB6"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0EECC061"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06BBEA27"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6</w:t>
            </w:r>
          </w:p>
        </w:tc>
        <w:tc>
          <w:tcPr>
            <w:tcW w:w="3013" w:type="dxa"/>
            <w:tcBorders>
              <w:top w:val="single" w:sz="8" w:space="0" w:color="000000"/>
              <w:left w:val="single" w:sz="8" w:space="0" w:color="000000"/>
              <w:bottom w:val="single" w:sz="8" w:space="0" w:color="000000"/>
              <w:right w:val="single" w:sz="8" w:space="0" w:color="000000"/>
            </w:tcBorders>
            <w:vAlign w:val="center"/>
          </w:tcPr>
          <w:p w14:paraId="72128506"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中期票据</w:t>
            </w:r>
          </w:p>
        </w:tc>
        <w:tc>
          <w:tcPr>
            <w:tcW w:w="2551" w:type="dxa"/>
            <w:tcBorders>
              <w:top w:val="single" w:sz="8" w:space="0" w:color="000000"/>
              <w:left w:val="single" w:sz="8" w:space="0" w:color="000000"/>
              <w:bottom w:val="single" w:sz="8" w:space="0" w:color="000000"/>
              <w:right w:val="single" w:sz="8" w:space="0" w:color="000000"/>
            </w:tcBorders>
            <w:vAlign w:val="center"/>
          </w:tcPr>
          <w:p w14:paraId="4B86337C" w14:textId="0858BF37"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76720312" w14:textId="4FAC4924"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23314557"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2B9D0003"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7</w:t>
            </w:r>
          </w:p>
        </w:tc>
        <w:tc>
          <w:tcPr>
            <w:tcW w:w="3013" w:type="dxa"/>
            <w:tcBorders>
              <w:top w:val="single" w:sz="8" w:space="0" w:color="000000"/>
              <w:left w:val="single" w:sz="8" w:space="0" w:color="000000"/>
              <w:bottom w:val="single" w:sz="8" w:space="0" w:color="000000"/>
              <w:right w:val="single" w:sz="8" w:space="0" w:color="000000"/>
            </w:tcBorders>
            <w:vAlign w:val="center"/>
          </w:tcPr>
          <w:p w14:paraId="41164476" w14:textId="43DB8DCE"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可转债</w:t>
            </w:r>
            <w:r w:rsidR="00B211AB" w:rsidRPr="009B11A7">
              <w:rPr>
                <w:rFonts w:hint="eastAsia"/>
                <w:sz w:val="24"/>
              </w:rPr>
              <w:t>（可交换债）</w:t>
            </w:r>
          </w:p>
        </w:tc>
        <w:tc>
          <w:tcPr>
            <w:tcW w:w="2551" w:type="dxa"/>
            <w:tcBorders>
              <w:top w:val="single" w:sz="8" w:space="0" w:color="000000"/>
              <w:left w:val="single" w:sz="8" w:space="0" w:color="000000"/>
              <w:bottom w:val="single" w:sz="8" w:space="0" w:color="000000"/>
              <w:right w:val="single" w:sz="8" w:space="0" w:color="000000"/>
            </w:tcBorders>
            <w:vAlign w:val="center"/>
          </w:tcPr>
          <w:p w14:paraId="0E4D46C0" w14:textId="1F7ED1B5"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459FEC19" w14:textId="5F3FC83F"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7DB68705"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343DCE4F"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rFonts w:hint="eastAsia"/>
                <w:kern w:val="0"/>
                <w:sz w:val="24"/>
              </w:rPr>
              <w:t>8</w:t>
            </w:r>
          </w:p>
        </w:tc>
        <w:tc>
          <w:tcPr>
            <w:tcW w:w="3013" w:type="dxa"/>
            <w:tcBorders>
              <w:top w:val="single" w:sz="8" w:space="0" w:color="000000"/>
              <w:left w:val="single" w:sz="8" w:space="0" w:color="000000"/>
              <w:bottom w:val="single" w:sz="8" w:space="0" w:color="000000"/>
              <w:right w:val="single" w:sz="8" w:space="0" w:color="000000"/>
            </w:tcBorders>
            <w:vAlign w:val="center"/>
          </w:tcPr>
          <w:p w14:paraId="42206CEA"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Pr>
                <w:rFonts w:hint="eastAsia"/>
                <w:kern w:val="0"/>
                <w:sz w:val="24"/>
              </w:rPr>
              <w:t>同业</w:t>
            </w:r>
            <w:r>
              <w:rPr>
                <w:kern w:val="0"/>
                <w:sz w:val="24"/>
              </w:rPr>
              <w:t>存单</w:t>
            </w:r>
          </w:p>
        </w:tc>
        <w:tc>
          <w:tcPr>
            <w:tcW w:w="2551" w:type="dxa"/>
            <w:tcBorders>
              <w:top w:val="single" w:sz="8" w:space="0" w:color="000000"/>
              <w:left w:val="single" w:sz="8" w:space="0" w:color="000000"/>
              <w:bottom w:val="single" w:sz="8" w:space="0" w:color="000000"/>
              <w:right w:val="single" w:sz="8" w:space="0" w:color="000000"/>
            </w:tcBorders>
            <w:vAlign w:val="center"/>
          </w:tcPr>
          <w:p w14:paraId="70FF1A08" w14:textId="2CF1FB45"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7A70C2">
              <w:rPr>
                <w:rFonts w:hint="eastAsia"/>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05969A9F" w14:textId="5A414C7F"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7A70C2">
              <w:rPr>
                <w:rFonts w:hint="eastAsia"/>
                <w:color w:val="000000"/>
                <w:sz w:val="24"/>
              </w:rPr>
              <w:t>-</w:t>
            </w:r>
          </w:p>
        </w:tc>
      </w:tr>
      <w:tr w:rsidR="00EB3FE8" w:rsidRPr="00EC7B68" w14:paraId="34E1B5AC"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5E66D309" w14:textId="13B97155"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kern w:val="0"/>
                <w:sz w:val="24"/>
              </w:rPr>
              <w:t>9</w:t>
            </w:r>
          </w:p>
        </w:tc>
        <w:tc>
          <w:tcPr>
            <w:tcW w:w="3013" w:type="dxa"/>
            <w:tcBorders>
              <w:top w:val="single" w:sz="8" w:space="0" w:color="000000"/>
              <w:left w:val="single" w:sz="8" w:space="0" w:color="000000"/>
              <w:bottom w:val="single" w:sz="8" w:space="0" w:color="000000"/>
              <w:right w:val="single" w:sz="8" w:space="0" w:color="000000"/>
            </w:tcBorders>
            <w:vAlign w:val="center"/>
          </w:tcPr>
          <w:p w14:paraId="29BAE2CD"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其他</w:t>
            </w:r>
          </w:p>
        </w:tc>
        <w:tc>
          <w:tcPr>
            <w:tcW w:w="2551" w:type="dxa"/>
            <w:tcBorders>
              <w:top w:val="single" w:sz="8" w:space="0" w:color="000000"/>
              <w:left w:val="single" w:sz="8" w:space="0" w:color="000000"/>
              <w:bottom w:val="single" w:sz="8" w:space="0" w:color="000000"/>
              <w:right w:val="single" w:sz="8" w:space="0" w:color="000000"/>
            </w:tcBorders>
            <w:vAlign w:val="center"/>
          </w:tcPr>
          <w:p w14:paraId="019BA6D9" w14:textId="16209A74"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c>
          <w:tcPr>
            <w:tcW w:w="2189" w:type="dxa"/>
            <w:tcBorders>
              <w:top w:val="single" w:sz="8" w:space="0" w:color="000000"/>
              <w:left w:val="single" w:sz="8" w:space="0" w:color="000000"/>
              <w:bottom w:val="single" w:sz="8" w:space="0" w:color="000000"/>
              <w:right w:val="single" w:sz="8" w:space="0" w:color="000000"/>
            </w:tcBorders>
            <w:vAlign w:val="center"/>
          </w:tcPr>
          <w:p w14:paraId="4B5C742D" w14:textId="7BD20058"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w:t>
            </w:r>
          </w:p>
        </w:tc>
      </w:tr>
      <w:tr w:rsidR="00EB3FE8" w:rsidRPr="00EC7B68" w14:paraId="0C8A680B" w14:textId="77777777" w:rsidTr="00EB3FE8">
        <w:tc>
          <w:tcPr>
            <w:tcW w:w="815" w:type="dxa"/>
            <w:tcBorders>
              <w:top w:val="single" w:sz="8" w:space="0" w:color="000000"/>
              <w:left w:val="single" w:sz="8" w:space="0" w:color="000000"/>
              <w:bottom w:val="single" w:sz="8" w:space="0" w:color="000000"/>
              <w:right w:val="single" w:sz="8" w:space="0" w:color="000000"/>
            </w:tcBorders>
            <w:vAlign w:val="center"/>
          </w:tcPr>
          <w:p w14:paraId="520345D3" w14:textId="4C3D793C" w:rsidR="00EB3FE8" w:rsidRPr="00EC7B68" w:rsidRDefault="00EB3FE8" w:rsidP="00AE5ED0">
            <w:pPr>
              <w:autoSpaceDE w:val="0"/>
              <w:autoSpaceDN w:val="0"/>
              <w:adjustRightInd w:val="0"/>
              <w:spacing w:before="100" w:beforeAutospacing="1" w:after="100" w:afterAutospacing="1" w:line="360" w:lineRule="auto"/>
              <w:ind w:left="17"/>
              <w:contextualSpacing/>
              <w:jc w:val="center"/>
              <w:rPr>
                <w:kern w:val="0"/>
                <w:sz w:val="24"/>
              </w:rPr>
            </w:pPr>
            <w:r>
              <w:rPr>
                <w:kern w:val="0"/>
                <w:sz w:val="24"/>
              </w:rPr>
              <w:t>10</w:t>
            </w:r>
          </w:p>
        </w:tc>
        <w:tc>
          <w:tcPr>
            <w:tcW w:w="3013" w:type="dxa"/>
            <w:tcBorders>
              <w:top w:val="single" w:sz="8" w:space="0" w:color="000000"/>
              <w:left w:val="single" w:sz="8" w:space="0" w:color="000000"/>
              <w:bottom w:val="single" w:sz="8" w:space="0" w:color="000000"/>
              <w:right w:val="single" w:sz="8" w:space="0" w:color="000000"/>
            </w:tcBorders>
            <w:vAlign w:val="center"/>
          </w:tcPr>
          <w:p w14:paraId="629A8E49" w14:textId="77777777" w:rsidR="00EB3FE8" w:rsidRPr="00EC7B68" w:rsidRDefault="00EB3FE8" w:rsidP="00AE5ED0">
            <w:pPr>
              <w:autoSpaceDE w:val="0"/>
              <w:autoSpaceDN w:val="0"/>
              <w:adjustRightInd w:val="0"/>
              <w:spacing w:before="100" w:beforeAutospacing="1" w:after="100" w:afterAutospacing="1" w:line="360" w:lineRule="auto"/>
              <w:ind w:left="17"/>
              <w:contextualSpacing/>
              <w:jc w:val="left"/>
              <w:rPr>
                <w:kern w:val="0"/>
                <w:sz w:val="24"/>
              </w:rPr>
            </w:pPr>
            <w:r w:rsidRPr="00EC7B68">
              <w:rPr>
                <w:kern w:val="0"/>
                <w:sz w:val="24"/>
              </w:rPr>
              <w:t>合计</w:t>
            </w:r>
          </w:p>
        </w:tc>
        <w:tc>
          <w:tcPr>
            <w:tcW w:w="2551" w:type="dxa"/>
            <w:tcBorders>
              <w:top w:val="single" w:sz="8" w:space="0" w:color="000000"/>
              <w:left w:val="single" w:sz="8" w:space="0" w:color="000000"/>
              <w:bottom w:val="single" w:sz="8" w:space="0" w:color="000000"/>
              <w:right w:val="single" w:sz="8" w:space="0" w:color="000000"/>
            </w:tcBorders>
            <w:vAlign w:val="center"/>
          </w:tcPr>
          <w:p w14:paraId="5E51702B" w14:textId="4264369D"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10,010,000.00</w:t>
            </w:r>
          </w:p>
        </w:tc>
        <w:tc>
          <w:tcPr>
            <w:tcW w:w="2189" w:type="dxa"/>
            <w:tcBorders>
              <w:top w:val="single" w:sz="8" w:space="0" w:color="000000"/>
              <w:left w:val="single" w:sz="8" w:space="0" w:color="000000"/>
              <w:bottom w:val="single" w:sz="8" w:space="0" w:color="000000"/>
              <w:right w:val="single" w:sz="8" w:space="0" w:color="000000"/>
            </w:tcBorders>
            <w:vAlign w:val="center"/>
          </w:tcPr>
          <w:p w14:paraId="7548FFCE" w14:textId="19900E9D" w:rsidR="00EB3FE8" w:rsidRPr="00EC7B68" w:rsidRDefault="00EB3FE8" w:rsidP="00AE5ED0">
            <w:pPr>
              <w:autoSpaceDE w:val="0"/>
              <w:autoSpaceDN w:val="0"/>
              <w:adjustRightInd w:val="0"/>
              <w:spacing w:before="100" w:beforeAutospacing="1" w:after="100" w:afterAutospacing="1" w:line="360" w:lineRule="auto"/>
              <w:ind w:left="17"/>
              <w:contextualSpacing/>
              <w:jc w:val="right"/>
              <w:rPr>
                <w:kern w:val="0"/>
                <w:sz w:val="24"/>
              </w:rPr>
            </w:pPr>
            <w:r w:rsidRPr="00414345">
              <w:rPr>
                <w:color w:val="000000"/>
                <w:sz w:val="24"/>
              </w:rPr>
              <w:t>3.76</w:t>
            </w:r>
          </w:p>
        </w:tc>
      </w:tr>
    </w:tbl>
    <w:p w14:paraId="34C6182F" w14:textId="77777777" w:rsidR="000E360D" w:rsidRPr="004502DD" w:rsidRDefault="000E360D" w:rsidP="00AE5ED0">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报告期末按公允价值占基金资产净值比例大小排序的前五名债券投资明细</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376"/>
        <w:gridCol w:w="1305"/>
        <w:gridCol w:w="1417"/>
        <w:gridCol w:w="1985"/>
        <w:gridCol w:w="1701"/>
      </w:tblGrid>
      <w:tr w:rsidR="000E360D" w:rsidRPr="00EC7B68" w14:paraId="1473409C" w14:textId="77777777" w:rsidTr="0015252E">
        <w:tc>
          <w:tcPr>
            <w:tcW w:w="892" w:type="dxa"/>
            <w:vAlign w:val="center"/>
          </w:tcPr>
          <w:p w14:paraId="2E9A80AB"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序号</w:t>
            </w:r>
          </w:p>
        </w:tc>
        <w:tc>
          <w:tcPr>
            <w:tcW w:w="1376" w:type="dxa"/>
            <w:vAlign w:val="center"/>
          </w:tcPr>
          <w:p w14:paraId="7846DF6F"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债券代码</w:t>
            </w:r>
          </w:p>
        </w:tc>
        <w:tc>
          <w:tcPr>
            <w:tcW w:w="1305" w:type="dxa"/>
            <w:vAlign w:val="center"/>
          </w:tcPr>
          <w:p w14:paraId="51F691D2"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债券名称</w:t>
            </w:r>
          </w:p>
        </w:tc>
        <w:tc>
          <w:tcPr>
            <w:tcW w:w="1417" w:type="dxa"/>
            <w:vAlign w:val="center"/>
          </w:tcPr>
          <w:p w14:paraId="7B44FFB9"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数量</w:t>
            </w:r>
            <w:r w:rsidRPr="00EC7B68">
              <w:rPr>
                <w:kern w:val="0"/>
                <w:sz w:val="24"/>
              </w:rPr>
              <w:t>(</w:t>
            </w:r>
            <w:r w:rsidRPr="00EC7B68">
              <w:rPr>
                <w:kern w:val="0"/>
                <w:sz w:val="24"/>
              </w:rPr>
              <w:t>张</w:t>
            </w:r>
            <w:r w:rsidRPr="00EC7B68">
              <w:rPr>
                <w:kern w:val="0"/>
                <w:sz w:val="24"/>
              </w:rPr>
              <w:t>)</w:t>
            </w:r>
          </w:p>
        </w:tc>
        <w:tc>
          <w:tcPr>
            <w:tcW w:w="1985" w:type="dxa"/>
            <w:vAlign w:val="center"/>
          </w:tcPr>
          <w:p w14:paraId="211365A1"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公允价值</w:t>
            </w:r>
          </w:p>
        </w:tc>
        <w:tc>
          <w:tcPr>
            <w:tcW w:w="1701" w:type="dxa"/>
            <w:vAlign w:val="center"/>
          </w:tcPr>
          <w:p w14:paraId="002E8A10" w14:textId="77777777" w:rsidR="000E360D" w:rsidRPr="00EC7B68" w:rsidRDefault="000E360D" w:rsidP="00AE5ED0">
            <w:pPr>
              <w:autoSpaceDE w:val="0"/>
              <w:autoSpaceDN w:val="0"/>
              <w:adjustRightInd w:val="0"/>
              <w:spacing w:before="100" w:beforeAutospacing="1" w:after="100" w:afterAutospacing="1" w:line="360" w:lineRule="auto"/>
              <w:ind w:left="17"/>
              <w:contextualSpacing/>
              <w:jc w:val="center"/>
              <w:rPr>
                <w:kern w:val="0"/>
                <w:sz w:val="24"/>
              </w:rPr>
            </w:pPr>
            <w:r w:rsidRPr="00EC7B68">
              <w:rPr>
                <w:kern w:val="0"/>
                <w:sz w:val="24"/>
              </w:rPr>
              <w:t>占基金资产净值比例</w:t>
            </w:r>
            <w:r w:rsidRPr="00EC7B68">
              <w:rPr>
                <w:kern w:val="0"/>
                <w:sz w:val="24"/>
              </w:rPr>
              <w:t>(</w:t>
            </w:r>
            <w:r w:rsidRPr="00EC7B68">
              <w:rPr>
                <w:kern w:val="0"/>
                <w:sz w:val="24"/>
              </w:rPr>
              <w:t>％</w:t>
            </w:r>
            <w:r w:rsidRPr="00EC7B68">
              <w:rPr>
                <w:kern w:val="0"/>
                <w:sz w:val="24"/>
              </w:rPr>
              <w:t>)</w:t>
            </w:r>
          </w:p>
        </w:tc>
      </w:tr>
      <w:tr w:rsidR="00EB3FE8" w14:paraId="2349A92C" w14:textId="77777777" w:rsidTr="0015252E">
        <w:tc>
          <w:tcPr>
            <w:tcW w:w="892" w:type="dxa"/>
            <w:vAlign w:val="center"/>
          </w:tcPr>
          <w:p w14:paraId="24826E60" w14:textId="77777777" w:rsidR="00EB3FE8" w:rsidRDefault="00EB3FE8" w:rsidP="00AE5ED0">
            <w:pPr>
              <w:spacing w:line="360" w:lineRule="auto"/>
              <w:contextualSpacing/>
              <w:jc w:val="center"/>
            </w:pPr>
            <w:r>
              <w:rPr>
                <w:kern w:val="0"/>
                <w:sz w:val="24"/>
              </w:rPr>
              <w:t>1</w:t>
            </w:r>
          </w:p>
        </w:tc>
        <w:tc>
          <w:tcPr>
            <w:tcW w:w="1376" w:type="dxa"/>
            <w:vAlign w:val="center"/>
          </w:tcPr>
          <w:p w14:paraId="3AD12895" w14:textId="468D4DE3" w:rsidR="00EB3FE8" w:rsidRDefault="00EB3FE8" w:rsidP="00AE5ED0">
            <w:pPr>
              <w:spacing w:line="360" w:lineRule="auto"/>
              <w:contextualSpacing/>
              <w:jc w:val="center"/>
            </w:pPr>
            <w:r>
              <w:rPr>
                <w:color w:val="000000"/>
                <w:sz w:val="24"/>
              </w:rPr>
              <w:t>150416</w:t>
            </w:r>
          </w:p>
        </w:tc>
        <w:tc>
          <w:tcPr>
            <w:tcW w:w="1305" w:type="dxa"/>
            <w:vAlign w:val="center"/>
          </w:tcPr>
          <w:p w14:paraId="050EA1AB" w14:textId="2A602F10" w:rsidR="00EB3FE8" w:rsidRDefault="00EB3FE8" w:rsidP="00AE5ED0">
            <w:pPr>
              <w:spacing w:line="360" w:lineRule="auto"/>
              <w:contextualSpacing/>
              <w:jc w:val="center"/>
            </w:pPr>
            <w:r>
              <w:rPr>
                <w:color w:val="000000"/>
                <w:sz w:val="24"/>
              </w:rPr>
              <w:t>15</w:t>
            </w:r>
            <w:r>
              <w:rPr>
                <w:color w:val="000000"/>
                <w:sz w:val="24"/>
              </w:rPr>
              <w:t>农发</w:t>
            </w:r>
            <w:r>
              <w:rPr>
                <w:color w:val="000000"/>
                <w:sz w:val="24"/>
              </w:rPr>
              <w:t>16</w:t>
            </w:r>
          </w:p>
        </w:tc>
        <w:tc>
          <w:tcPr>
            <w:tcW w:w="1417" w:type="dxa"/>
            <w:vAlign w:val="center"/>
          </w:tcPr>
          <w:p w14:paraId="1D5CBFD1" w14:textId="46FA4CBB" w:rsidR="00EB3FE8" w:rsidRDefault="00EB3FE8" w:rsidP="00AE5ED0">
            <w:pPr>
              <w:spacing w:line="360" w:lineRule="auto"/>
              <w:contextualSpacing/>
              <w:jc w:val="right"/>
            </w:pPr>
            <w:r>
              <w:rPr>
                <w:color w:val="000000"/>
                <w:sz w:val="24"/>
              </w:rPr>
              <w:t>100,000</w:t>
            </w:r>
          </w:p>
        </w:tc>
        <w:tc>
          <w:tcPr>
            <w:tcW w:w="1985" w:type="dxa"/>
            <w:vAlign w:val="center"/>
          </w:tcPr>
          <w:p w14:paraId="0A376C3A" w14:textId="0B5E8C8F" w:rsidR="00EB3FE8" w:rsidRDefault="00EB3FE8" w:rsidP="00AE5ED0">
            <w:pPr>
              <w:spacing w:line="360" w:lineRule="auto"/>
              <w:contextualSpacing/>
              <w:jc w:val="right"/>
            </w:pPr>
            <w:r>
              <w:rPr>
                <w:color w:val="000000"/>
                <w:sz w:val="24"/>
              </w:rPr>
              <w:t>10,010,000.00</w:t>
            </w:r>
          </w:p>
        </w:tc>
        <w:tc>
          <w:tcPr>
            <w:tcW w:w="1701" w:type="dxa"/>
            <w:vAlign w:val="center"/>
          </w:tcPr>
          <w:p w14:paraId="0B3FA27F" w14:textId="45430FA2" w:rsidR="00EB3FE8" w:rsidRDefault="00EB3FE8" w:rsidP="00AE5ED0">
            <w:pPr>
              <w:spacing w:line="360" w:lineRule="auto"/>
              <w:contextualSpacing/>
              <w:jc w:val="right"/>
            </w:pPr>
            <w:r>
              <w:rPr>
                <w:color w:val="000000"/>
                <w:sz w:val="24"/>
              </w:rPr>
              <w:t>3.76</w:t>
            </w:r>
          </w:p>
        </w:tc>
      </w:tr>
    </w:tbl>
    <w:p w14:paraId="5BEBB7F4" w14:textId="77777777" w:rsidR="000E360D" w:rsidRPr="004502DD" w:rsidRDefault="000E360D" w:rsidP="002F00AB">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报告期末按公允价值占基金资产净值比例大小排序的前十名资产支持证券投资明细</w:t>
      </w:r>
      <w:r w:rsidRPr="004502DD">
        <w:rPr>
          <w:rFonts w:hint="eastAsia"/>
          <w:kern w:val="0"/>
          <w:sz w:val="24"/>
        </w:rPr>
        <w:tab/>
      </w:r>
    </w:p>
    <w:p w14:paraId="7CFCE39A" w14:textId="77777777" w:rsidR="000E360D" w:rsidRPr="00BD4F1F" w:rsidRDefault="000E360D" w:rsidP="002F00AB">
      <w:pPr>
        <w:spacing w:after="0" w:line="360" w:lineRule="auto"/>
        <w:ind w:rightChars="-85" w:right="-178" w:firstLineChars="200" w:firstLine="480"/>
        <w:contextualSpacing/>
        <w:rPr>
          <w:rFonts w:ascii="宋体" w:hAnsi="宋体"/>
          <w:sz w:val="24"/>
          <w:lang w:val="x-none"/>
        </w:rPr>
      </w:pPr>
      <w:r w:rsidRPr="00BD4F1F">
        <w:rPr>
          <w:rFonts w:ascii="宋体" w:hAnsi="宋体"/>
          <w:sz w:val="24"/>
          <w:lang w:val="x-none"/>
        </w:rPr>
        <w:t>本基金本报告期末未持有资产支持证券。</w:t>
      </w:r>
      <w:r w:rsidRPr="00BD4F1F">
        <w:rPr>
          <w:rFonts w:ascii="宋体" w:hAnsi="宋体" w:hint="eastAsia"/>
          <w:sz w:val="24"/>
          <w:lang w:val="x-none"/>
        </w:rPr>
        <w:t xml:space="preserve">  </w:t>
      </w:r>
    </w:p>
    <w:p w14:paraId="0CB49498" w14:textId="77777777" w:rsidR="000E360D" w:rsidRPr="004502DD" w:rsidRDefault="000E360D" w:rsidP="002F00AB">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kern w:val="0"/>
          <w:sz w:val="24"/>
        </w:rPr>
        <w:t>报告期末按公允价值占基金资产净值比例大小排序的前五名贵金属投资明细</w:t>
      </w:r>
    </w:p>
    <w:p w14:paraId="06B53243" w14:textId="77777777" w:rsidR="000E360D" w:rsidRPr="00BD4F1F" w:rsidRDefault="00F52413" w:rsidP="002F00AB">
      <w:pPr>
        <w:spacing w:after="0" w:line="360" w:lineRule="auto"/>
        <w:ind w:rightChars="-85" w:right="-178" w:firstLineChars="200" w:firstLine="480"/>
        <w:contextualSpacing/>
        <w:rPr>
          <w:rFonts w:ascii="宋体" w:hAnsi="宋体"/>
          <w:sz w:val="24"/>
          <w:lang w:val="x-none"/>
        </w:rPr>
      </w:pPr>
      <w:r w:rsidRPr="00BD4F1F">
        <w:rPr>
          <w:rFonts w:ascii="宋体" w:hAnsi="宋体" w:hint="eastAsia"/>
          <w:sz w:val="24"/>
          <w:lang w:val="x-none"/>
        </w:rPr>
        <w:t>本基金本报告期末未持有贵金属。</w:t>
      </w:r>
    </w:p>
    <w:p w14:paraId="7055D9CD" w14:textId="77777777" w:rsidR="000E360D" w:rsidRPr="004502DD" w:rsidRDefault="000E360D" w:rsidP="002F00AB">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报告期末按公允价值占基金资产净值比例大小排序的前五名权证投资明细</w:t>
      </w:r>
    </w:p>
    <w:p w14:paraId="289186C9" w14:textId="77777777" w:rsidR="000E360D" w:rsidRPr="00BD4F1F" w:rsidRDefault="000E360D" w:rsidP="002F00AB">
      <w:pPr>
        <w:spacing w:after="0" w:line="360" w:lineRule="auto"/>
        <w:ind w:rightChars="-85" w:right="-178" w:firstLineChars="200" w:firstLine="480"/>
        <w:contextualSpacing/>
        <w:rPr>
          <w:rFonts w:ascii="宋体" w:hAnsi="宋体"/>
          <w:sz w:val="24"/>
          <w:lang w:val="x-none"/>
        </w:rPr>
      </w:pPr>
      <w:r w:rsidRPr="00BD4F1F">
        <w:rPr>
          <w:rFonts w:ascii="宋体" w:hAnsi="宋体"/>
          <w:sz w:val="24"/>
          <w:lang w:val="x-none"/>
        </w:rPr>
        <w:t>本基金本报告期末未持有权证。</w:t>
      </w:r>
    </w:p>
    <w:p w14:paraId="71EC837D" w14:textId="77777777" w:rsidR="000E360D" w:rsidRPr="004502DD" w:rsidRDefault="000E360D" w:rsidP="002F00AB">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报告期末本基金投资的股指期货交易情况说明</w:t>
      </w:r>
    </w:p>
    <w:p w14:paraId="197D54A3" w14:textId="77777777" w:rsidR="000F59EC" w:rsidRPr="000F59EC" w:rsidRDefault="000F59EC" w:rsidP="002F00AB">
      <w:pPr>
        <w:spacing w:after="0" w:line="360" w:lineRule="auto"/>
        <w:ind w:rightChars="-85" w:right="-178" w:firstLineChars="200" w:firstLine="480"/>
        <w:contextualSpacing/>
      </w:pPr>
      <w:r w:rsidRPr="00BD4F1F">
        <w:rPr>
          <w:rFonts w:ascii="宋体" w:hAnsi="宋体"/>
          <w:sz w:val="24"/>
          <w:lang w:val="x-none"/>
        </w:rPr>
        <w:lastRenderedPageBreak/>
        <w:t>本基金本报告期末未持有股指期货。</w:t>
      </w:r>
    </w:p>
    <w:p w14:paraId="7824BF5D" w14:textId="77777777" w:rsidR="000E360D" w:rsidRPr="004502DD" w:rsidRDefault="000E360D" w:rsidP="002F00AB">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报告期末本基金投资的国债期货交易情况说明</w:t>
      </w:r>
    </w:p>
    <w:p w14:paraId="34CE3DEF" w14:textId="77777777" w:rsidR="00682DCA" w:rsidRPr="00BD4F1F" w:rsidRDefault="00682DCA" w:rsidP="002F00AB">
      <w:pPr>
        <w:spacing w:after="0" w:line="360" w:lineRule="auto"/>
        <w:ind w:rightChars="-85" w:right="-178" w:firstLineChars="200" w:firstLine="480"/>
        <w:contextualSpacing/>
        <w:rPr>
          <w:rFonts w:ascii="宋体" w:hAnsi="宋体"/>
          <w:sz w:val="24"/>
          <w:lang w:val="x-none"/>
        </w:rPr>
      </w:pPr>
      <w:r w:rsidRPr="00BD4F1F">
        <w:rPr>
          <w:rFonts w:ascii="宋体" w:hAnsi="宋体"/>
          <w:sz w:val="24"/>
          <w:lang w:val="x-none"/>
        </w:rPr>
        <w:t>本基金本报告期末未持有国债期货。</w:t>
      </w:r>
    </w:p>
    <w:p w14:paraId="672ACA12" w14:textId="058889FB" w:rsidR="000E360D" w:rsidRPr="004502DD" w:rsidRDefault="000E360D" w:rsidP="00AE5ED0">
      <w:pPr>
        <w:numPr>
          <w:ilvl w:val="0"/>
          <w:numId w:val="13"/>
        </w:numPr>
        <w:autoSpaceDE w:val="0"/>
        <w:autoSpaceDN w:val="0"/>
        <w:adjustRightInd w:val="0"/>
        <w:spacing w:after="100" w:afterAutospacing="1" w:line="360" w:lineRule="auto"/>
        <w:ind w:left="17" w:firstLine="465"/>
        <w:contextualSpacing/>
        <w:jc w:val="left"/>
        <w:rPr>
          <w:kern w:val="0"/>
          <w:sz w:val="24"/>
        </w:rPr>
      </w:pPr>
      <w:r w:rsidRPr="004502DD">
        <w:rPr>
          <w:rFonts w:hint="eastAsia"/>
          <w:kern w:val="0"/>
          <w:sz w:val="24"/>
        </w:rPr>
        <w:t>投资组合报告附注</w:t>
      </w:r>
    </w:p>
    <w:p w14:paraId="6C3B8878" w14:textId="6496AF1C" w:rsidR="00835D8D" w:rsidRDefault="008D7782" w:rsidP="00AE5ED0">
      <w:pPr>
        <w:spacing w:after="0" w:line="360" w:lineRule="auto"/>
        <w:ind w:left="420" w:firstLine="62"/>
        <w:contextualSpacing/>
        <w:rPr>
          <w:color w:val="000000"/>
          <w:sz w:val="24"/>
        </w:rPr>
      </w:pPr>
      <w:r>
        <w:rPr>
          <w:rFonts w:hint="eastAsia"/>
          <w:color w:val="000000"/>
          <w:sz w:val="24"/>
        </w:rPr>
        <w:t>（</w:t>
      </w:r>
      <w:r>
        <w:rPr>
          <w:rFonts w:hint="eastAsia"/>
          <w:color w:val="000000"/>
          <w:sz w:val="24"/>
        </w:rPr>
        <w:t>1</w:t>
      </w:r>
      <w:r>
        <w:rPr>
          <w:rFonts w:hint="eastAsia"/>
          <w:color w:val="000000"/>
          <w:sz w:val="24"/>
        </w:rPr>
        <w:t>）</w:t>
      </w:r>
      <w:r w:rsidR="00CE75EE" w:rsidRPr="00AE5ED0">
        <w:rPr>
          <w:rFonts w:hint="eastAsia"/>
          <w:color w:val="000000"/>
          <w:sz w:val="24"/>
        </w:rPr>
        <w:t>报告期内本基金投资的前十名证券的发行主体未被监管部门立案调查，在本报告编制日前一年内本基金投资的前十名证券的发行主体未受到公开谴责和处罚。</w:t>
      </w:r>
    </w:p>
    <w:p w14:paraId="6FDDD404" w14:textId="03C8A010" w:rsidR="00835D8D" w:rsidRDefault="008D7782" w:rsidP="00AE5ED0">
      <w:pPr>
        <w:spacing w:after="0" w:line="360" w:lineRule="auto"/>
        <w:ind w:left="420" w:firstLine="62"/>
        <w:contextualSpacing/>
        <w:rPr>
          <w:color w:val="000000"/>
          <w:sz w:val="24"/>
        </w:rPr>
      </w:pPr>
      <w:r>
        <w:rPr>
          <w:rFonts w:hint="eastAsia"/>
          <w:color w:val="000000"/>
          <w:sz w:val="24"/>
        </w:rPr>
        <w:t>（</w:t>
      </w:r>
      <w:r>
        <w:rPr>
          <w:rFonts w:hint="eastAsia"/>
          <w:color w:val="000000"/>
          <w:sz w:val="24"/>
        </w:rPr>
        <w:t>2</w:t>
      </w:r>
      <w:r>
        <w:rPr>
          <w:rFonts w:hint="eastAsia"/>
          <w:color w:val="000000"/>
          <w:sz w:val="24"/>
        </w:rPr>
        <w:t>）</w:t>
      </w:r>
      <w:r w:rsidR="000E360D" w:rsidRPr="000C7F78">
        <w:rPr>
          <w:rFonts w:hint="eastAsia"/>
          <w:color w:val="000000"/>
          <w:sz w:val="24"/>
        </w:rPr>
        <w:t>本基金投资的前十名股票中，没有超出基金合同规定的备选股票库之外的股票。</w:t>
      </w:r>
    </w:p>
    <w:p w14:paraId="1656140B" w14:textId="51A4B7B3" w:rsidR="000E360D" w:rsidRPr="00AE5ED0" w:rsidRDefault="008D7782" w:rsidP="00AE5ED0">
      <w:pPr>
        <w:spacing w:after="0" w:line="360" w:lineRule="auto"/>
        <w:ind w:left="420" w:firstLine="62"/>
        <w:contextualSpacing/>
        <w:rPr>
          <w:color w:val="000000"/>
          <w:sz w:val="24"/>
        </w:rPr>
      </w:pPr>
      <w:r>
        <w:rPr>
          <w:rFonts w:hint="eastAsia"/>
          <w:color w:val="000000"/>
          <w:sz w:val="24"/>
        </w:rPr>
        <w:t>（</w:t>
      </w:r>
      <w:r>
        <w:rPr>
          <w:rFonts w:hint="eastAsia"/>
          <w:color w:val="000000"/>
          <w:sz w:val="24"/>
        </w:rPr>
        <w:t>3</w:t>
      </w:r>
      <w:r>
        <w:rPr>
          <w:rFonts w:hint="eastAsia"/>
          <w:color w:val="000000"/>
          <w:sz w:val="24"/>
        </w:rPr>
        <w:t>）</w:t>
      </w:r>
      <w:r w:rsidR="000E360D" w:rsidRPr="00AE5ED0">
        <w:rPr>
          <w:rFonts w:hint="eastAsia"/>
          <w:color w:val="000000"/>
          <w:sz w:val="24"/>
        </w:rPr>
        <w:t>其他资产构成</w:t>
      </w:r>
    </w:p>
    <w:tbl>
      <w:tblPr>
        <w:tblpPr w:leftFromText="180" w:rightFromText="180" w:vertAnchor="text" w:horzAnchor="margin" w:tblpXSpec="center" w:tblpY="26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 w:type="dxa"/>
          <w:bottom w:w="-1" w:type="dxa"/>
        </w:tblCellMar>
        <w:tblLook w:val="0000" w:firstRow="0" w:lastRow="0" w:firstColumn="0" w:lastColumn="0" w:noHBand="0" w:noVBand="0"/>
      </w:tblPr>
      <w:tblGrid>
        <w:gridCol w:w="1548"/>
        <w:gridCol w:w="2941"/>
        <w:gridCol w:w="3961"/>
      </w:tblGrid>
      <w:tr w:rsidR="000E360D" w14:paraId="15924170" w14:textId="77777777" w:rsidTr="00AE5ED0">
        <w:trPr>
          <w:jc w:val="center"/>
        </w:trPr>
        <w:tc>
          <w:tcPr>
            <w:tcW w:w="916" w:type="pct"/>
            <w:vAlign w:val="center"/>
          </w:tcPr>
          <w:p w14:paraId="7F4BB31F" w14:textId="77777777" w:rsidR="000E360D" w:rsidRPr="001D4691" w:rsidRDefault="000E360D" w:rsidP="00AE5ED0">
            <w:pPr>
              <w:autoSpaceDE w:val="0"/>
              <w:autoSpaceDN w:val="0"/>
              <w:adjustRightInd w:val="0"/>
              <w:spacing w:before="29" w:after="0" w:line="360" w:lineRule="auto"/>
              <w:ind w:left="15"/>
              <w:contextualSpacing/>
              <w:jc w:val="center"/>
              <w:rPr>
                <w:kern w:val="0"/>
                <w:sz w:val="24"/>
              </w:rPr>
            </w:pPr>
            <w:r w:rsidRPr="001D4691">
              <w:rPr>
                <w:kern w:val="0"/>
                <w:sz w:val="24"/>
              </w:rPr>
              <w:t>序号</w:t>
            </w:r>
          </w:p>
        </w:tc>
        <w:tc>
          <w:tcPr>
            <w:tcW w:w="1740" w:type="pct"/>
            <w:vAlign w:val="center"/>
          </w:tcPr>
          <w:p w14:paraId="1623B742" w14:textId="77777777" w:rsidR="000E360D" w:rsidRPr="001D4691" w:rsidRDefault="000E360D" w:rsidP="00AE5ED0">
            <w:pPr>
              <w:autoSpaceDE w:val="0"/>
              <w:autoSpaceDN w:val="0"/>
              <w:adjustRightInd w:val="0"/>
              <w:spacing w:before="29" w:after="0" w:line="360" w:lineRule="auto"/>
              <w:ind w:left="15"/>
              <w:contextualSpacing/>
              <w:jc w:val="center"/>
              <w:rPr>
                <w:kern w:val="0"/>
                <w:sz w:val="24"/>
              </w:rPr>
            </w:pPr>
            <w:r w:rsidRPr="001D4691">
              <w:rPr>
                <w:kern w:val="0"/>
                <w:sz w:val="24"/>
              </w:rPr>
              <w:t>名称</w:t>
            </w:r>
          </w:p>
        </w:tc>
        <w:tc>
          <w:tcPr>
            <w:tcW w:w="2344" w:type="pct"/>
            <w:vAlign w:val="center"/>
          </w:tcPr>
          <w:p w14:paraId="733A105A" w14:textId="77777777" w:rsidR="000E360D" w:rsidRPr="001D4691" w:rsidRDefault="000E360D" w:rsidP="00AE5ED0">
            <w:pPr>
              <w:autoSpaceDE w:val="0"/>
              <w:autoSpaceDN w:val="0"/>
              <w:adjustRightInd w:val="0"/>
              <w:spacing w:before="29" w:after="0" w:line="360" w:lineRule="auto"/>
              <w:ind w:left="15"/>
              <w:contextualSpacing/>
              <w:jc w:val="center"/>
              <w:rPr>
                <w:kern w:val="0"/>
                <w:sz w:val="24"/>
              </w:rPr>
            </w:pPr>
            <w:r w:rsidRPr="001D4691">
              <w:rPr>
                <w:kern w:val="0"/>
                <w:sz w:val="24"/>
              </w:rPr>
              <w:t>金额（元）</w:t>
            </w:r>
          </w:p>
        </w:tc>
      </w:tr>
      <w:tr w:rsidR="00EB3FE8" w14:paraId="49ED896C" w14:textId="77777777" w:rsidTr="00AE5ED0">
        <w:trPr>
          <w:jc w:val="center"/>
        </w:trPr>
        <w:tc>
          <w:tcPr>
            <w:tcW w:w="916" w:type="pct"/>
            <w:vAlign w:val="center"/>
          </w:tcPr>
          <w:p w14:paraId="26E5192A"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1</w:t>
            </w:r>
          </w:p>
        </w:tc>
        <w:tc>
          <w:tcPr>
            <w:tcW w:w="1740" w:type="pct"/>
            <w:vAlign w:val="center"/>
          </w:tcPr>
          <w:p w14:paraId="3E0331EE" w14:textId="77777777" w:rsidR="00EB3FE8" w:rsidRDefault="00EB3FE8" w:rsidP="00AE5ED0">
            <w:pPr>
              <w:autoSpaceDE w:val="0"/>
              <w:autoSpaceDN w:val="0"/>
              <w:adjustRightInd w:val="0"/>
              <w:spacing w:before="29" w:after="0" w:line="360" w:lineRule="auto"/>
              <w:ind w:left="15"/>
              <w:contextualSpacing/>
              <w:jc w:val="left"/>
              <w:rPr>
                <w:color w:val="000000"/>
                <w:sz w:val="24"/>
              </w:rPr>
            </w:pPr>
            <w:r>
              <w:rPr>
                <w:color w:val="000000"/>
                <w:sz w:val="24"/>
              </w:rPr>
              <w:t>存出保证金</w:t>
            </w:r>
          </w:p>
        </w:tc>
        <w:tc>
          <w:tcPr>
            <w:tcW w:w="2344" w:type="pct"/>
            <w:vAlign w:val="center"/>
          </w:tcPr>
          <w:p w14:paraId="1B9F50DA" w14:textId="38BB90D8"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265,936.13</w:t>
            </w:r>
          </w:p>
        </w:tc>
      </w:tr>
      <w:tr w:rsidR="00EB3FE8" w:rsidRPr="001D4691" w14:paraId="0C7F33DB" w14:textId="77777777" w:rsidTr="00AE5ED0">
        <w:trPr>
          <w:jc w:val="center"/>
        </w:trPr>
        <w:tc>
          <w:tcPr>
            <w:tcW w:w="916" w:type="pct"/>
            <w:vAlign w:val="center"/>
          </w:tcPr>
          <w:p w14:paraId="38BDBFFD"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2</w:t>
            </w:r>
          </w:p>
        </w:tc>
        <w:tc>
          <w:tcPr>
            <w:tcW w:w="1740" w:type="pct"/>
            <w:vAlign w:val="center"/>
          </w:tcPr>
          <w:p w14:paraId="627B18E3"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应收证券清算款</w:t>
            </w:r>
          </w:p>
        </w:tc>
        <w:tc>
          <w:tcPr>
            <w:tcW w:w="2344" w:type="pct"/>
            <w:vAlign w:val="center"/>
          </w:tcPr>
          <w:p w14:paraId="27769D59" w14:textId="0EB083E4"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w:t>
            </w:r>
          </w:p>
        </w:tc>
      </w:tr>
      <w:tr w:rsidR="00EB3FE8" w:rsidRPr="001D4691" w14:paraId="0916F46D" w14:textId="77777777" w:rsidTr="00AE5ED0">
        <w:trPr>
          <w:jc w:val="center"/>
        </w:trPr>
        <w:tc>
          <w:tcPr>
            <w:tcW w:w="916" w:type="pct"/>
            <w:vAlign w:val="center"/>
          </w:tcPr>
          <w:p w14:paraId="06F507D8"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3</w:t>
            </w:r>
          </w:p>
        </w:tc>
        <w:tc>
          <w:tcPr>
            <w:tcW w:w="1740" w:type="pct"/>
            <w:vAlign w:val="center"/>
          </w:tcPr>
          <w:p w14:paraId="013A8E30"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应收股利</w:t>
            </w:r>
          </w:p>
        </w:tc>
        <w:tc>
          <w:tcPr>
            <w:tcW w:w="2344" w:type="pct"/>
            <w:vAlign w:val="center"/>
          </w:tcPr>
          <w:p w14:paraId="3E6D7B10" w14:textId="24C07801"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w:t>
            </w:r>
          </w:p>
        </w:tc>
      </w:tr>
      <w:tr w:rsidR="00EB3FE8" w:rsidRPr="001D4691" w14:paraId="0D6F0C7A" w14:textId="77777777" w:rsidTr="00AE5ED0">
        <w:trPr>
          <w:jc w:val="center"/>
        </w:trPr>
        <w:tc>
          <w:tcPr>
            <w:tcW w:w="916" w:type="pct"/>
            <w:vAlign w:val="center"/>
          </w:tcPr>
          <w:p w14:paraId="50ABAFD8"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4</w:t>
            </w:r>
          </w:p>
        </w:tc>
        <w:tc>
          <w:tcPr>
            <w:tcW w:w="1740" w:type="pct"/>
            <w:vAlign w:val="center"/>
          </w:tcPr>
          <w:p w14:paraId="6585DECA"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应收利息</w:t>
            </w:r>
          </w:p>
        </w:tc>
        <w:tc>
          <w:tcPr>
            <w:tcW w:w="2344" w:type="pct"/>
            <w:vAlign w:val="center"/>
          </w:tcPr>
          <w:p w14:paraId="5BC0C5BF" w14:textId="06C87E5B"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212,880.26</w:t>
            </w:r>
          </w:p>
        </w:tc>
      </w:tr>
      <w:tr w:rsidR="00EB3FE8" w14:paraId="60351AFD" w14:textId="77777777" w:rsidTr="00AE5ED0">
        <w:trPr>
          <w:jc w:val="center"/>
        </w:trPr>
        <w:tc>
          <w:tcPr>
            <w:tcW w:w="916" w:type="pct"/>
            <w:vAlign w:val="center"/>
          </w:tcPr>
          <w:p w14:paraId="783E60DC"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5</w:t>
            </w:r>
          </w:p>
        </w:tc>
        <w:tc>
          <w:tcPr>
            <w:tcW w:w="1740" w:type="pct"/>
            <w:vAlign w:val="center"/>
          </w:tcPr>
          <w:p w14:paraId="0C16CF23"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应收申购款</w:t>
            </w:r>
          </w:p>
        </w:tc>
        <w:tc>
          <w:tcPr>
            <w:tcW w:w="2344" w:type="pct"/>
            <w:vAlign w:val="center"/>
          </w:tcPr>
          <w:p w14:paraId="621524E4" w14:textId="54A4212E"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82,504.46</w:t>
            </w:r>
          </w:p>
        </w:tc>
      </w:tr>
      <w:tr w:rsidR="00EB3FE8" w14:paraId="48F453BE" w14:textId="77777777" w:rsidTr="00AE5ED0">
        <w:trPr>
          <w:jc w:val="center"/>
        </w:trPr>
        <w:tc>
          <w:tcPr>
            <w:tcW w:w="916" w:type="pct"/>
            <w:vAlign w:val="center"/>
          </w:tcPr>
          <w:p w14:paraId="705945C8"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6</w:t>
            </w:r>
          </w:p>
        </w:tc>
        <w:tc>
          <w:tcPr>
            <w:tcW w:w="1740" w:type="pct"/>
            <w:vAlign w:val="center"/>
          </w:tcPr>
          <w:p w14:paraId="2BD6FCBF"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其他应收款</w:t>
            </w:r>
          </w:p>
        </w:tc>
        <w:tc>
          <w:tcPr>
            <w:tcW w:w="2344" w:type="pct"/>
            <w:vAlign w:val="center"/>
          </w:tcPr>
          <w:p w14:paraId="71AB0539" w14:textId="3799BD6D"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w:t>
            </w:r>
          </w:p>
        </w:tc>
      </w:tr>
      <w:tr w:rsidR="00EB3FE8" w14:paraId="7E8B041A" w14:textId="77777777" w:rsidTr="00AE5ED0">
        <w:trPr>
          <w:jc w:val="center"/>
        </w:trPr>
        <w:tc>
          <w:tcPr>
            <w:tcW w:w="916" w:type="pct"/>
            <w:vAlign w:val="center"/>
          </w:tcPr>
          <w:p w14:paraId="603D7990"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7</w:t>
            </w:r>
          </w:p>
        </w:tc>
        <w:tc>
          <w:tcPr>
            <w:tcW w:w="1740" w:type="pct"/>
            <w:vAlign w:val="center"/>
          </w:tcPr>
          <w:p w14:paraId="316D657A"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待摊费用</w:t>
            </w:r>
          </w:p>
        </w:tc>
        <w:tc>
          <w:tcPr>
            <w:tcW w:w="2344" w:type="pct"/>
            <w:vAlign w:val="center"/>
          </w:tcPr>
          <w:p w14:paraId="4CDABCD5" w14:textId="2004BEAA"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w:t>
            </w:r>
          </w:p>
        </w:tc>
      </w:tr>
      <w:tr w:rsidR="00EB3FE8" w14:paraId="4D1E15E2" w14:textId="77777777" w:rsidTr="00AE5ED0">
        <w:trPr>
          <w:jc w:val="center"/>
        </w:trPr>
        <w:tc>
          <w:tcPr>
            <w:tcW w:w="916" w:type="pct"/>
            <w:vAlign w:val="center"/>
          </w:tcPr>
          <w:p w14:paraId="362959A6"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8</w:t>
            </w:r>
          </w:p>
        </w:tc>
        <w:tc>
          <w:tcPr>
            <w:tcW w:w="1740" w:type="pct"/>
            <w:vAlign w:val="center"/>
          </w:tcPr>
          <w:p w14:paraId="6B61070D"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其他</w:t>
            </w:r>
          </w:p>
        </w:tc>
        <w:tc>
          <w:tcPr>
            <w:tcW w:w="2344" w:type="pct"/>
            <w:vAlign w:val="center"/>
          </w:tcPr>
          <w:p w14:paraId="04585E16" w14:textId="71133ED8"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w:t>
            </w:r>
          </w:p>
        </w:tc>
      </w:tr>
      <w:tr w:rsidR="00EB3FE8" w14:paraId="7F5530E9" w14:textId="77777777" w:rsidTr="00AE5ED0">
        <w:trPr>
          <w:jc w:val="center"/>
        </w:trPr>
        <w:tc>
          <w:tcPr>
            <w:tcW w:w="916" w:type="pct"/>
            <w:vAlign w:val="center"/>
          </w:tcPr>
          <w:p w14:paraId="163A592B" w14:textId="77777777" w:rsidR="00EB3FE8" w:rsidRPr="001D4691" w:rsidRDefault="00EB3FE8" w:rsidP="00AE5ED0">
            <w:pPr>
              <w:autoSpaceDE w:val="0"/>
              <w:autoSpaceDN w:val="0"/>
              <w:adjustRightInd w:val="0"/>
              <w:spacing w:before="29" w:after="0" w:line="360" w:lineRule="auto"/>
              <w:ind w:left="15"/>
              <w:contextualSpacing/>
              <w:jc w:val="center"/>
              <w:rPr>
                <w:kern w:val="0"/>
                <w:sz w:val="24"/>
              </w:rPr>
            </w:pPr>
            <w:r w:rsidRPr="001D4691">
              <w:rPr>
                <w:kern w:val="0"/>
                <w:sz w:val="24"/>
              </w:rPr>
              <w:t>9</w:t>
            </w:r>
          </w:p>
        </w:tc>
        <w:tc>
          <w:tcPr>
            <w:tcW w:w="1740" w:type="pct"/>
            <w:vAlign w:val="center"/>
          </w:tcPr>
          <w:p w14:paraId="577B86D5" w14:textId="77777777" w:rsidR="00EB3FE8" w:rsidRPr="001D4691" w:rsidRDefault="00EB3FE8" w:rsidP="00AE5ED0">
            <w:pPr>
              <w:autoSpaceDE w:val="0"/>
              <w:autoSpaceDN w:val="0"/>
              <w:adjustRightInd w:val="0"/>
              <w:spacing w:before="29" w:after="0" w:line="360" w:lineRule="auto"/>
              <w:ind w:left="15"/>
              <w:contextualSpacing/>
              <w:jc w:val="left"/>
              <w:rPr>
                <w:kern w:val="0"/>
                <w:sz w:val="24"/>
              </w:rPr>
            </w:pPr>
            <w:r w:rsidRPr="001D4691">
              <w:rPr>
                <w:kern w:val="0"/>
                <w:sz w:val="24"/>
              </w:rPr>
              <w:t>合计</w:t>
            </w:r>
          </w:p>
        </w:tc>
        <w:tc>
          <w:tcPr>
            <w:tcW w:w="2344" w:type="pct"/>
            <w:vAlign w:val="center"/>
          </w:tcPr>
          <w:p w14:paraId="38F08CC5" w14:textId="0A5EE26D" w:rsidR="00EB3FE8" w:rsidRPr="001D4691" w:rsidRDefault="00EB3FE8" w:rsidP="00AE5ED0">
            <w:pPr>
              <w:autoSpaceDE w:val="0"/>
              <w:autoSpaceDN w:val="0"/>
              <w:adjustRightInd w:val="0"/>
              <w:spacing w:before="29" w:after="0" w:line="360" w:lineRule="auto"/>
              <w:ind w:left="15"/>
              <w:contextualSpacing/>
              <w:jc w:val="right"/>
              <w:rPr>
                <w:kern w:val="0"/>
                <w:sz w:val="24"/>
              </w:rPr>
            </w:pPr>
            <w:r w:rsidRPr="00414345">
              <w:rPr>
                <w:color w:val="000000"/>
                <w:sz w:val="24"/>
              </w:rPr>
              <w:t>561,320.85</w:t>
            </w:r>
          </w:p>
        </w:tc>
      </w:tr>
    </w:tbl>
    <w:p w14:paraId="02426890" w14:textId="47E5EF7D" w:rsidR="000E360D" w:rsidRPr="00AE5ED0" w:rsidRDefault="000E360D" w:rsidP="00AE5ED0">
      <w:pPr>
        <w:pStyle w:val="af9"/>
        <w:numPr>
          <w:ilvl w:val="0"/>
          <w:numId w:val="26"/>
        </w:numPr>
        <w:spacing w:line="360" w:lineRule="auto"/>
        <w:ind w:firstLineChars="0"/>
        <w:contextualSpacing/>
        <w:rPr>
          <w:color w:val="000000"/>
          <w:sz w:val="24"/>
        </w:rPr>
      </w:pPr>
      <w:r w:rsidRPr="00AE5ED0">
        <w:rPr>
          <w:rFonts w:hint="eastAsia"/>
          <w:color w:val="000000"/>
          <w:sz w:val="24"/>
        </w:rPr>
        <w:t>报告期末持有的处于转股期的可转换债券明细</w:t>
      </w:r>
    </w:p>
    <w:p w14:paraId="48B210FD" w14:textId="77777777" w:rsidR="000E360D" w:rsidRPr="00BD4F1F" w:rsidRDefault="000E360D" w:rsidP="00AE5ED0">
      <w:pPr>
        <w:spacing w:after="0" w:line="360" w:lineRule="auto"/>
        <w:ind w:rightChars="-85" w:right="-178" w:firstLineChars="200" w:firstLine="480"/>
        <w:contextualSpacing/>
        <w:rPr>
          <w:rFonts w:ascii="宋体" w:hAnsi="宋体"/>
          <w:sz w:val="24"/>
          <w:lang w:val="x-none"/>
        </w:rPr>
      </w:pPr>
      <w:r w:rsidRPr="00BD4F1F">
        <w:rPr>
          <w:rFonts w:ascii="宋体" w:hAnsi="宋体"/>
          <w:sz w:val="24"/>
          <w:lang w:val="x-none"/>
        </w:rPr>
        <w:t>本基金本报告期末未持有处于转股期的可转换债券。</w:t>
      </w:r>
    </w:p>
    <w:p w14:paraId="724287FC" w14:textId="037D9CFE" w:rsidR="000E360D" w:rsidRPr="00AE5ED0" w:rsidRDefault="000E360D" w:rsidP="00AE5ED0">
      <w:pPr>
        <w:pStyle w:val="af9"/>
        <w:numPr>
          <w:ilvl w:val="0"/>
          <w:numId w:val="26"/>
        </w:numPr>
        <w:spacing w:line="360" w:lineRule="auto"/>
        <w:ind w:firstLineChars="0"/>
        <w:contextualSpacing/>
        <w:rPr>
          <w:color w:val="000000"/>
          <w:sz w:val="24"/>
        </w:rPr>
      </w:pPr>
      <w:r w:rsidRPr="00AE5ED0">
        <w:rPr>
          <w:rFonts w:hint="eastAsia"/>
          <w:color w:val="000000"/>
          <w:sz w:val="24"/>
        </w:rPr>
        <w:t>报告期末前十名股票中存在流通受限情况的说明</w:t>
      </w:r>
    </w:p>
    <w:p w14:paraId="4FAA898C" w14:textId="005596E2" w:rsidR="00EB3FE8" w:rsidRPr="00EB3FE8" w:rsidRDefault="00EB3FE8" w:rsidP="00AE5ED0">
      <w:pPr>
        <w:spacing w:line="360" w:lineRule="auto"/>
        <w:ind w:left="482"/>
        <w:contextualSpacing/>
        <w:rPr>
          <w:color w:val="000000"/>
          <w:sz w:val="24"/>
        </w:rPr>
      </w:pPr>
      <w:r w:rsidRPr="00EB3FE8">
        <w:rPr>
          <w:rFonts w:asciiTheme="minorEastAsia" w:hAnsiTheme="minorEastAsia" w:hint="eastAsia"/>
          <w:color w:val="000000"/>
          <w:sz w:val="24"/>
          <w:szCs w:val="22"/>
        </w:rPr>
        <w:t>本基金本报告期末前十名股票中不存在流通受限情况。</w:t>
      </w:r>
    </w:p>
    <w:p w14:paraId="47B9A853" w14:textId="77777777" w:rsidR="000E360D" w:rsidRPr="00643315" w:rsidRDefault="000E360D" w:rsidP="00AE5ED0">
      <w:pPr>
        <w:pStyle w:val="af9"/>
        <w:numPr>
          <w:ilvl w:val="0"/>
          <w:numId w:val="26"/>
        </w:numPr>
        <w:spacing w:line="360" w:lineRule="auto"/>
        <w:ind w:firstLineChars="0"/>
        <w:contextualSpacing/>
        <w:rPr>
          <w:color w:val="000000"/>
          <w:sz w:val="24"/>
        </w:rPr>
      </w:pPr>
      <w:r w:rsidRPr="00643315">
        <w:rPr>
          <w:rFonts w:hint="eastAsia"/>
          <w:color w:val="000000"/>
          <w:sz w:val="24"/>
        </w:rPr>
        <w:t>投资组合报告附注的其他文字描述部分</w:t>
      </w:r>
    </w:p>
    <w:p w14:paraId="387B5AD5" w14:textId="77777777" w:rsidR="00944DB3" w:rsidRPr="00BD4F1F" w:rsidRDefault="00944DB3" w:rsidP="00AE5ED0">
      <w:pPr>
        <w:spacing w:after="0" w:line="360" w:lineRule="auto"/>
        <w:ind w:rightChars="-85" w:right="-178" w:firstLineChars="200" w:firstLine="480"/>
        <w:contextualSpacing/>
        <w:rPr>
          <w:rFonts w:ascii="宋体" w:hAnsi="宋体"/>
          <w:sz w:val="24"/>
          <w:lang w:val="x-none"/>
        </w:rPr>
      </w:pPr>
      <w:r w:rsidRPr="00BD4F1F">
        <w:rPr>
          <w:rFonts w:ascii="宋体" w:hAnsi="宋体" w:hint="eastAsia"/>
          <w:sz w:val="24"/>
          <w:lang w:val="x-none"/>
        </w:rPr>
        <w:t>由于四舍五入的原因，分项之和与合计项之间可能存在尾差。</w:t>
      </w:r>
    </w:p>
    <w:p w14:paraId="6F587FAF" w14:textId="77777777" w:rsidR="00B9347B" w:rsidRPr="00694168" w:rsidRDefault="00B9347B" w:rsidP="00694168">
      <w:pPr>
        <w:pStyle w:val="af"/>
        <w:rPr>
          <w:rFonts w:ascii="Times New Roman" w:eastAsia="黑体" w:hAnsi="Times New Roman" w:cs="Times New Roman"/>
          <w:kern w:val="0"/>
          <w:sz w:val="30"/>
          <w:szCs w:val="30"/>
        </w:rPr>
      </w:pPr>
      <w:bookmarkStart w:id="36" w:name="_Toc440974756"/>
      <w:r w:rsidRPr="00694168">
        <w:rPr>
          <w:rFonts w:ascii="Times New Roman" w:eastAsia="黑体" w:hAnsi="Times New Roman" w:cs="Times New Roman" w:hint="eastAsia"/>
          <w:kern w:val="0"/>
          <w:sz w:val="30"/>
          <w:szCs w:val="30"/>
        </w:rPr>
        <w:lastRenderedPageBreak/>
        <w:t>十一、基金的业绩</w:t>
      </w:r>
      <w:bookmarkEnd w:id="36"/>
    </w:p>
    <w:p w14:paraId="31274267" w14:textId="41C716C4" w:rsidR="002F743E" w:rsidRPr="00694168" w:rsidRDefault="002F743E" w:rsidP="00694168">
      <w:pPr>
        <w:pStyle w:val="a9"/>
        <w:spacing w:after="0" w:line="360" w:lineRule="auto"/>
        <w:ind w:rightChars="-85" w:right="-178" w:firstLineChars="200" w:firstLine="480"/>
        <w:rPr>
          <w:rFonts w:ascii="Times New Roman" w:eastAsia="宋体" w:hAnsi="Times New Roman" w:cs="Times New Roman"/>
          <w:sz w:val="24"/>
        </w:rPr>
      </w:pPr>
      <w:r w:rsidRPr="00694168">
        <w:rPr>
          <w:rFonts w:ascii="Times New Roman" w:eastAsia="宋体" w:hAnsi="Times New Roman" w:cs="Times New Roman" w:hint="eastAsia"/>
          <w:sz w:val="24"/>
        </w:rPr>
        <w:t>基金业绩截止日为</w:t>
      </w:r>
      <w:r w:rsidR="004908A2" w:rsidRPr="00694168">
        <w:rPr>
          <w:rFonts w:ascii="Times New Roman" w:eastAsia="宋体" w:hAnsi="Times New Roman" w:cs="Times New Roman" w:hint="eastAsia"/>
          <w:sz w:val="24"/>
        </w:rPr>
        <w:t>201</w:t>
      </w:r>
      <w:r w:rsidR="004908A2">
        <w:rPr>
          <w:rFonts w:ascii="Times New Roman" w:eastAsia="宋体" w:hAnsi="Times New Roman" w:cs="Times New Roman"/>
          <w:sz w:val="24"/>
        </w:rPr>
        <w:t>6</w:t>
      </w:r>
      <w:r w:rsidRPr="00694168">
        <w:rPr>
          <w:rFonts w:ascii="Times New Roman" w:eastAsia="宋体" w:hAnsi="Times New Roman" w:cs="Times New Roman" w:hint="eastAsia"/>
          <w:sz w:val="24"/>
        </w:rPr>
        <w:t>年</w:t>
      </w:r>
      <w:r w:rsidR="004908A2">
        <w:rPr>
          <w:rFonts w:ascii="Times New Roman" w:eastAsia="宋体" w:hAnsi="Times New Roman" w:cs="Times New Roman"/>
          <w:sz w:val="24"/>
        </w:rPr>
        <w:t>3</w:t>
      </w:r>
      <w:r w:rsidRPr="00694168">
        <w:rPr>
          <w:rFonts w:ascii="Times New Roman" w:eastAsia="宋体" w:hAnsi="Times New Roman" w:cs="Times New Roman" w:hint="eastAsia"/>
          <w:sz w:val="24"/>
        </w:rPr>
        <w:t>月</w:t>
      </w:r>
      <w:r w:rsidR="004908A2">
        <w:rPr>
          <w:rFonts w:ascii="Times New Roman" w:eastAsia="宋体" w:hAnsi="Times New Roman" w:cs="Times New Roman"/>
          <w:sz w:val="24"/>
        </w:rPr>
        <w:t>31</w:t>
      </w:r>
      <w:r w:rsidRPr="00694168">
        <w:rPr>
          <w:rFonts w:ascii="Times New Roman" w:eastAsia="宋体" w:hAnsi="Times New Roman" w:cs="Times New Roman" w:hint="eastAsia"/>
          <w:sz w:val="24"/>
        </w:rPr>
        <w:t>日，所载财务数据未经审计师审计。</w:t>
      </w:r>
    </w:p>
    <w:p w14:paraId="4A2B3D90" w14:textId="77777777" w:rsidR="002F743E" w:rsidRPr="00694168" w:rsidRDefault="002F743E" w:rsidP="00694168">
      <w:pPr>
        <w:pStyle w:val="a9"/>
        <w:spacing w:after="0" w:line="360" w:lineRule="auto"/>
        <w:ind w:rightChars="-85" w:right="-178" w:firstLineChars="200" w:firstLine="480"/>
        <w:rPr>
          <w:rFonts w:ascii="Times New Roman" w:eastAsia="宋体" w:hAnsi="Times New Roman" w:cs="Times New Roman"/>
          <w:sz w:val="24"/>
        </w:rPr>
      </w:pPr>
      <w:r w:rsidRPr="00694168">
        <w:rPr>
          <w:rFonts w:ascii="Times New Roman" w:eastAsia="宋体" w:hAnsi="Times New Roman" w:cs="Times New Roman" w:hint="eastAsia"/>
          <w:sz w:val="24"/>
        </w:rPr>
        <w:t>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14:paraId="77E59679" w14:textId="77777777" w:rsidR="000E360D" w:rsidRPr="00694168" w:rsidRDefault="000E360D" w:rsidP="00AE5ED0">
      <w:pPr>
        <w:spacing w:line="360" w:lineRule="auto"/>
        <w:ind w:firstLineChars="200" w:firstLine="480"/>
        <w:rPr>
          <w:rFonts w:ascii="宋体" w:hAnsi="宋体"/>
          <w:sz w:val="24"/>
          <w:szCs w:val="21"/>
        </w:rPr>
      </w:pPr>
      <w:r w:rsidRPr="00694168">
        <w:rPr>
          <w:rFonts w:ascii="宋体" w:hAnsi="宋体" w:hint="eastAsia"/>
          <w:sz w:val="24"/>
          <w:szCs w:val="21"/>
        </w:rPr>
        <w:t>1、基金</w:t>
      </w:r>
      <w:r w:rsidRPr="00694168">
        <w:rPr>
          <w:rFonts w:hint="eastAsia"/>
          <w:sz w:val="24"/>
        </w:rPr>
        <w:t>份额净值增长率及其与同期业绩比较基准收益率的比较</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134"/>
        <w:gridCol w:w="1276"/>
        <w:gridCol w:w="1275"/>
        <w:gridCol w:w="1560"/>
        <w:gridCol w:w="1114"/>
        <w:gridCol w:w="960"/>
      </w:tblGrid>
      <w:tr w:rsidR="000E360D" w:rsidRPr="00902F3D" w14:paraId="725767EC" w14:textId="77777777" w:rsidTr="00CE1D61">
        <w:trPr>
          <w:jc w:val="center"/>
        </w:trPr>
        <w:tc>
          <w:tcPr>
            <w:tcW w:w="1574" w:type="dxa"/>
            <w:tcBorders>
              <w:top w:val="single" w:sz="4" w:space="0" w:color="auto"/>
              <w:left w:val="single" w:sz="4" w:space="0" w:color="auto"/>
              <w:bottom w:val="single" w:sz="4" w:space="0" w:color="auto"/>
              <w:right w:val="single" w:sz="4" w:space="0" w:color="auto"/>
            </w:tcBorders>
            <w:vAlign w:val="center"/>
          </w:tcPr>
          <w:p w14:paraId="3DCAA601"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阶段</w:t>
            </w:r>
          </w:p>
        </w:tc>
        <w:tc>
          <w:tcPr>
            <w:tcW w:w="1134" w:type="dxa"/>
            <w:tcBorders>
              <w:top w:val="single" w:sz="4" w:space="0" w:color="auto"/>
              <w:left w:val="single" w:sz="4" w:space="0" w:color="auto"/>
              <w:bottom w:val="single" w:sz="4" w:space="0" w:color="auto"/>
              <w:right w:val="single" w:sz="4" w:space="0" w:color="auto"/>
            </w:tcBorders>
            <w:vAlign w:val="center"/>
          </w:tcPr>
          <w:p w14:paraId="224F4C8E"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净值增长率①</w:t>
            </w:r>
          </w:p>
        </w:tc>
        <w:tc>
          <w:tcPr>
            <w:tcW w:w="1276" w:type="dxa"/>
            <w:tcBorders>
              <w:top w:val="single" w:sz="4" w:space="0" w:color="auto"/>
              <w:left w:val="single" w:sz="4" w:space="0" w:color="auto"/>
              <w:bottom w:val="single" w:sz="4" w:space="0" w:color="auto"/>
              <w:right w:val="single" w:sz="4" w:space="0" w:color="auto"/>
            </w:tcBorders>
            <w:vAlign w:val="center"/>
          </w:tcPr>
          <w:p w14:paraId="5738B568"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净值增长率标准差②</w:t>
            </w:r>
          </w:p>
        </w:tc>
        <w:tc>
          <w:tcPr>
            <w:tcW w:w="1275" w:type="dxa"/>
            <w:tcBorders>
              <w:top w:val="single" w:sz="4" w:space="0" w:color="auto"/>
              <w:left w:val="single" w:sz="4" w:space="0" w:color="auto"/>
              <w:bottom w:val="single" w:sz="4" w:space="0" w:color="auto"/>
              <w:right w:val="single" w:sz="4" w:space="0" w:color="auto"/>
            </w:tcBorders>
            <w:vAlign w:val="center"/>
          </w:tcPr>
          <w:p w14:paraId="35943E1C"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业绩比较基准收益率③</w:t>
            </w:r>
          </w:p>
        </w:tc>
        <w:tc>
          <w:tcPr>
            <w:tcW w:w="1560" w:type="dxa"/>
            <w:tcBorders>
              <w:top w:val="single" w:sz="4" w:space="0" w:color="auto"/>
              <w:left w:val="single" w:sz="4" w:space="0" w:color="auto"/>
              <w:bottom w:val="single" w:sz="4" w:space="0" w:color="auto"/>
              <w:right w:val="single" w:sz="4" w:space="0" w:color="auto"/>
            </w:tcBorders>
            <w:vAlign w:val="center"/>
          </w:tcPr>
          <w:p w14:paraId="131F7E28"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业绩比较基准收益率标准差④</w:t>
            </w:r>
          </w:p>
        </w:tc>
        <w:tc>
          <w:tcPr>
            <w:tcW w:w="1114" w:type="dxa"/>
            <w:tcBorders>
              <w:top w:val="single" w:sz="4" w:space="0" w:color="auto"/>
              <w:left w:val="single" w:sz="4" w:space="0" w:color="auto"/>
              <w:bottom w:val="single" w:sz="4" w:space="0" w:color="auto"/>
              <w:right w:val="single" w:sz="4" w:space="0" w:color="auto"/>
            </w:tcBorders>
            <w:vAlign w:val="center"/>
          </w:tcPr>
          <w:p w14:paraId="3A379109"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①</w:t>
            </w:r>
            <w:r w:rsidRPr="00902F3D">
              <w:rPr>
                <w:kern w:val="0"/>
                <w:sz w:val="24"/>
              </w:rPr>
              <w:t>-</w:t>
            </w:r>
            <w:r w:rsidRPr="00902F3D">
              <w:rPr>
                <w:rFonts w:hint="eastAsia"/>
                <w:kern w:val="0"/>
                <w:sz w:val="24"/>
              </w:rPr>
              <w:t>③</w:t>
            </w:r>
          </w:p>
        </w:tc>
        <w:tc>
          <w:tcPr>
            <w:tcW w:w="960" w:type="dxa"/>
            <w:tcBorders>
              <w:top w:val="single" w:sz="4" w:space="0" w:color="auto"/>
              <w:left w:val="single" w:sz="4" w:space="0" w:color="auto"/>
              <w:bottom w:val="single" w:sz="4" w:space="0" w:color="auto"/>
              <w:right w:val="single" w:sz="4" w:space="0" w:color="auto"/>
            </w:tcBorders>
            <w:vAlign w:val="center"/>
          </w:tcPr>
          <w:p w14:paraId="00C3CB35"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②</w:t>
            </w:r>
            <w:r w:rsidRPr="00902F3D">
              <w:rPr>
                <w:kern w:val="0"/>
                <w:sz w:val="24"/>
              </w:rPr>
              <w:t>-</w:t>
            </w:r>
            <w:r w:rsidRPr="00902F3D">
              <w:rPr>
                <w:rFonts w:hint="eastAsia"/>
                <w:kern w:val="0"/>
                <w:sz w:val="24"/>
              </w:rPr>
              <w:t>④</w:t>
            </w:r>
          </w:p>
        </w:tc>
      </w:tr>
      <w:tr w:rsidR="004908A2" w14:paraId="42FA015E" w14:textId="77777777" w:rsidTr="00CE1D61">
        <w:trPr>
          <w:jc w:val="center"/>
        </w:trPr>
        <w:tc>
          <w:tcPr>
            <w:tcW w:w="1574" w:type="dxa"/>
            <w:vAlign w:val="center"/>
          </w:tcPr>
          <w:p w14:paraId="1E3AC75E" w14:textId="77777777" w:rsidR="004908A2" w:rsidRDefault="004908A2" w:rsidP="004908A2">
            <w:pPr>
              <w:jc w:val="center"/>
            </w:pPr>
            <w:r>
              <w:rPr>
                <w:kern w:val="0"/>
                <w:sz w:val="24"/>
              </w:rPr>
              <w:t>过去三个月</w:t>
            </w:r>
          </w:p>
        </w:tc>
        <w:tc>
          <w:tcPr>
            <w:tcW w:w="1134" w:type="dxa"/>
            <w:vAlign w:val="center"/>
          </w:tcPr>
          <w:p w14:paraId="4FFF1F1D" w14:textId="0DC14642" w:rsidR="004908A2" w:rsidRDefault="004908A2" w:rsidP="004908A2">
            <w:pPr>
              <w:jc w:val="center"/>
            </w:pPr>
            <w:r>
              <w:rPr>
                <w:color w:val="000000"/>
                <w:sz w:val="24"/>
              </w:rPr>
              <w:t>-14.72%</w:t>
            </w:r>
          </w:p>
        </w:tc>
        <w:tc>
          <w:tcPr>
            <w:tcW w:w="1276" w:type="dxa"/>
            <w:vAlign w:val="center"/>
          </w:tcPr>
          <w:p w14:paraId="09597DB2" w14:textId="4AB0F86A" w:rsidR="004908A2" w:rsidRDefault="004908A2" w:rsidP="004908A2">
            <w:pPr>
              <w:jc w:val="center"/>
            </w:pPr>
            <w:r>
              <w:rPr>
                <w:color w:val="000000"/>
                <w:sz w:val="24"/>
              </w:rPr>
              <w:t>2.60%</w:t>
            </w:r>
          </w:p>
        </w:tc>
        <w:tc>
          <w:tcPr>
            <w:tcW w:w="1275" w:type="dxa"/>
            <w:vAlign w:val="center"/>
          </w:tcPr>
          <w:p w14:paraId="4937C731" w14:textId="0236DB52" w:rsidR="004908A2" w:rsidRDefault="004908A2" w:rsidP="004908A2">
            <w:pPr>
              <w:jc w:val="center"/>
            </w:pPr>
            <w:r>
              <w:rPr>
                <w:color w:val="000000"/>
                <w:sz w:val="24"/>
              </w:rPr>
              <w:t>-9.94%</w:t>
            </w:r>
          </w:p>
        </w:tc>
        <w:tc>
          <w:tcPr>
            <w:tcW w:w="1560" w:type="dxa"/>
            <w:vAlign w:val="center"/>
          </w:tcPr>
          <w:p w14:paraId="7BE17F1C" w14:textId="0D887FFB" w:rsidR="004908A2" w:rsidRDefault="004908A2" w:rsidP="004908A2">
            <w:pPr>
              <w:jc w:val="center"/>
            </w:pPr>
            <w:r>
              <w:rPr>
                <w:color w:val="000000"/>
                <w:sz w:val="24"/>
              </w:rPr>
              <w:t>1.82%</w:t>
            </w:r>
          </w:p>
        </w:tc>
        <w:tc>
          <w:tcPr>
            <w:tcW w:w="1114" w:type="dxa"/>
            <w:vAlign w:val="center"/>
          </w:tcPr>
          <w:p w14:paraId="14D64CFC" w14:textId="48A27396" w:rsidR="004908A2" w:rsidRDefault="004908A2" w:rsidP="004908A2">
            <w:pPr>
              <w:jc w:val="center"/>
            </w:pPr>
            <w:r>
              <w:rPr>
                <w:color w:val="000000"/>
                <w:sz w:val="24"/>
              </w:rPr>
              <w:t>-4.78%</w:t>
            </w:r>
          </w:p>
        </w:tc>
        <w:tc>
          <w:tcPr>
            <w:tcW w:w="960" w:type="dxa"/>
            <w:vAlign w:val="center"/>
          </w:tcPr>
          <w:p w14:paraId="7C54241A" w14:textId="1B392334" w:rsidR="004908A2" w:rsidRDefault="004908A2" w:rsidP="004908A2">
            <w:pPr>
              <w:jc w:val="center"/>
            </w:pPr>
            <w:r>
              <w:rPr>
                <w:color w:val="000000"/>
                <w:sz w:val="24"/>
              </w:rPr>
              <w:t>0.78%</w:t>
            </w:r>
          </w:p>
        </w:tc>
      </w:tr>
      <w:tr w:rsidR="004908A2" w14:paraId="40206496" w14:textId="77777777" w:rsidTr="00CE1D61">
        <w:trPr>
          <w:jc w:val="center"/>
        </w:trPr>
        <w:tc>
          <w:tcPr>
            <w:tcW w:w="1574" w:type="dxa"/>
            <w:vAlign w:val="center"/>
          </w:tcPr>
          <w:p w14:paraId="0C1339CF" w14:textId="7A082FF8" w:rsidR="004908A2" w:rsidRDefault="004908A2">
            <w:pPr>
              <w:jc w:val="center"/>
            </w:pPr>
            <w:r>
              <w:rPr>
                <w:kern w:val="0"/>
                <w:sz w:val="24"/>
              </w:rPr>
              <w:t>2015</w:t>
            </w:r>
            <w:r>
              <w:rPr>
                <w:kern w:val="0"/>
                <w:sz w:val="24"/>
              </w:rPr>
              <w:t>年度</w:t>
            </w:r>
          </w:p>
        </w:tc>
        <w:tc>
          <w:tcPr>
            <w:tcW w:w="1134" w:type="dxa"/>
            <w:vAlign w:val="center"/>
          </w:tcPr>
          <w:p w14:paraId="589D78B0" w14:textId="27253222" w:rsidR="004908A2" w:rsidRDefault="004908A2" w:rsidP="004908A2">
            <w:pPr>
              <w:jc w:val="center"/>
            </w:pPr>
            <w:r>
              <w:rPr>
                <w:color w:val="000000"/>
                <w:sz w:val="24"/>
              </w:rPr>
              <w:t>70.38%</w:t>
            </w:r>
          </w:p>
        </w:tc>
        <w:tc>
          <w:tcPr>
            <w:tcW w:w="1276" w:type="dxa"/>
            <w:vAlign w:val="center"/>
          </w:tcPr>
          <w:p w14:paraId="2C2BE483" w14:textId="590111B3" w:rsidR="004908A2" w:rsidRDefault="004908A2" w:rsidP="004908A2">
            <w:pPr>
              <w:jc w:val="center"/>
            </w:pPr>
            <w:r>
              <w:rPr>
                <w:color w:val="000000"/>
                <w:sz w:val="24"/>
              </w:rPr>
              <w:t>2.80%</w:t>
            </w:r>
          </w:p>
        </w:tc>
        <w:tc>
          <w:tcPr>
            <w:tcW w:w="1275" w:type="dxa"/>
            <w:vAlign w:val="center"/>
          </w:tcPr>
          <w:p w14:paraId="2AEA30A3" w14:textId="1910E795" w:rsidR="004908A2" w:rsidRDefault="004908A2" w:rsidP="004908A2">
            <w:pPr>
              <w:jc w:val="center"/>
            </w:pPr>
            <w:r>
              <w:rPr>
                <w:color w:val="000000"/>
                <w:sz w:val="24"/>
              </w:rPr>
              <w:t>7.24%</w:t>
            </w:r>
          </w:p>
        </w:tc>
        <w:tc>
          <w:tcPr>
            <w:tcW w:w="1560" w:type="dxa"/>
            <w:vAlign w:val="center"/>
          </w:tcPr>
          <w:p w14:paraId="755895C8" w14:textId="3890F3A8" w:rsidR="004908A2" w:rsidRDefault="004908A2" w:rsidP="004908A2">
            <w:pPr>
              <w:jc w:val="center"/>
            </w:pPr>
            <w:r>
              <w:rPr>
                <w:color w:val="000000"/>
                <w:sz w:val="24"/>
              </w:rPr>
              <w:t>1.87%</w:t>
            </w:r>
          </w:p>
        </w:tc>
        <w:tc>
          <w:tcPr>
            <w:tcW w:w="1114" w:type="dxa"/>
            <w:vAlign w:val="center"/>
          </w:tcPr>
          <w:p w14:paraId="62771F2D" w14:textId="2BE0342C" w:rsidR="004908A2" w:rsidRDefault="004908A2" w:rsidP="004908A2">
            <w:pPr>
              <w:jc w:val="center"/>
            </w:pPr>
            <w:r>
              <w:rPr>
                <w:color w:val="000000"/>
                <w:sz w:val="24"/>
              </w:rPr>
              <w:t>63.14%</w:t>
            </w:r>
          </w:p>
        </w:tc>
        <w:tc>
          <w:tcPr>
            <w:tcW w:w="960" w:type="dxa"/>
            <w:vAlign w:val="center"/>
          </w:tcPr>
          <w:p w14:paraId="0EF3F591" w14:textId="533E420B" w:rsidR="004908A2" w:rsidRDefault="004908A2" w:rsidP="004908A2">
            <w:pPr>
              <w:jc w:val="center"/>
            </w:pPr>
            <w:r>
              <w:rPr>
                <w:color w:val="000000"/>
                <w:sz w:val="24"/>
              </w:rPr>
              <w:t>0.93%</w:t>
            </w:r>
          </w:p>
        </w:tc>
      </w:tr>
      <w:tr w:rsidR="00B17066" w14:paraId="14573EA6" w14:textId="77777777" w:rsidTr="00CE1D61">
        <w:trPr>
          <w:jc w:val="center"/>
        </w:trPr>
        <w:tc>
          <w:tcPr>
            <w:tcW w:w="1574" w:type="dxa"/>
            <w:vAlign w:val="center"/>
          </w:tcPr>
          <w:p w14:paraId="35BFAF13" w14:textId="77777777" w:rsidR="00B17066" w:rsidRDefault="00F2647A">
            <w:pPr>
              <w:jc w:val="center"/>
            </w:pPr>
            <w:r>
              <w:rPr>
                <w:kern w:val="0"/>
                <w:sz w:val="24"/>
              </w:rPr>
              <w:t>2014</w:t>
            </w:r>
            <w:r>
              <w:rPr>
                <w:kern w:val="0"/>
                <w:sz w:val="24"/>
              </w:rPr>
              <w:t>年度</w:t>
            </w:r>
          </w:p>
        </w:tc>
        <w:tc>
          <w:tcPr>
            <w:tcW w:w="1134" w:type="dxa"/>
            <w:vAlign w:val="center"/>
          </w:tcPr>
          <w:p w14:paraId="15AC4AEA" w14:textId="2980F5B0" w:rsidR="00B17066" w:rsidRDefault="00F2647A">
            <w:pPr>
              <w:jc w:val="center"/>
            </w:pPr>
            <w:r>
              <w:rPr>
                <w:kern w:val="0"/>
                <w:sz w:val="24"/>
              </w:rPr>
              <w:t>21.28</w:t>
            </w:r>
            <w:r w:rsidR="00CE1D61">
              <w:rPr>
                <w:kern w:val="0"/>
                <w:sz w:val="24"/>
              </w:rPr>
              <w:t>%</w:t>
            </w:r>
          </w:p>
        </w:tc>
        <w:tc>
          <w:tcPr>
            <w:tcW w:w="1276" w:type="dxa"/>
            <w:vAlign w:val="center"/>
          </w:tcPr>
          <w:p w14:paraId="0DC2B2C6" w14:textId="535E3CDD" w:rsidR="00B17066" w:rsidRDefault="00F2647A">
            <w:pPr>
              <w:jc w:val="center"/>
            </w:pPr>
            <w:r>
              <w:rPr>
                <w:kern w:val="0"/>
                <w:sz w:val="24"/>
              </w:rPr>
              <w:t>1.11</w:t>
            </w:r>
            <w:r w:rsidR="00CE1D61">
              <w:rPr>
                <w:kern w:val="0"/>
                <w:sz w:val="24"/>
              </w:rPr>
              <w:t>%</w:t>
            </w:r>
          </w:p>
        </w:tc>
        <w:tc>
          <w:tcPr>
            <w:tcW w:w="1275" w:type="dxa"/>
            <w:vAlign w:val="center"/>
          </w:tcPr>
          <w:p w14:paraId="01511F83" w14:textId="6151D65E" w:rsidR="00B17066" w:rsidRDefault="00F2647A">
            <w:pPr>
              <w:jc w:val="center"/>
            </w:pPr>
            <w:r>
              <w:rPr>
                <w:kern w:val="0"/>
                <w:sz w:val="24"/>
              </w:rPr>
              <w:t>40.22</w:t>
            </w:r>
            <w:r w:rsidR="00CE1D61">
              <w:rPr>
                <w:kern w:val="0"/>
                <w:sz w:val="24"/>
              </w:rPr>
              <w:t>%</w:t>
            </w:r>
          </w:p>
        </w:tc>
        <w:tc>
          <w:tcPr>
            <w:tcW w:w="1560" w:type="dxa"/>
            <w:vAlign w:val="center"/>
          </w:tcPr>
          <w:p w14:paraId="2032A64E" w14:textId="1B99C1D9" w:rsidR="00B17066" w:rsidRDefault="00F2647A">
            <w:pPr>
              <w:jc w:val="center"/>
            </w:pPr>
            <w:r>
              <w:rPr>
                <w:kern w:val="0"/>
                <w:sz w:val="24"/>
              </w:rPr>
              <w:t>0.92</w:t>
            </w:r>
            <w:r w:rsidR="00CE1D61">
              <w:rPr>
                <w:kern w:val="0"/>
                <w:sz w:val="24"/>
              </w:rPr>
              <w:t>%</w:t>
            </w:r>
          </w:p>
        </w:tc>
        <w:tc>
          <w:tcPr>
            <w:tcW w:w="1114" w:type="dxa"/>
            <w:vAlign w:val="center"/>
          </w:tcPr>
          <w:p w14:paraId="5222BD47" w14:textId="74AE524F" w:rsidR="00B17066" w:rsidRDefault="00F2647A">
            <w:pPr>
              <w:jc w:val="center"/>
            </w:pPr>
            <w:r>
              <w:rPr>
                <w:kern w:val="0"/>
                <w:sz w:val="24"/>
              </w:rPr>
              <w:t>-18.94</w:t>
            </w:r>
            <w:r w:rsidR="00CE1D61">
              <w:rPr>
                <w:kern w:val="0"/>
                <w:sz w:val="24"/>
              </w:rPr>
              <w:t>%</w:t>
            </w:r>
          </w:p>
        </w:tc>
        <w:tc>
          <w:tcPr>
            <w:tcW w:w="960" w:type="dxa"/>
            <w:vAlign w:val="center"/>
          </w:tcPr>
          <w:p w14:paraId="19C421F4" w14:textId="3610CECB" w:rsidR="00B17066" w:rsidRDefault="00F2647A">
            <w:pPr>
              <w:jc w:val="center"/>
            </w:pPr>
            <w:r>
              <w:rPr>
                <w:kern w:val="0"/>
                <w:sz w:val="24"/>
              </w:rPr>
              <w:t>0.19</w:t>
            </w:r>
            <w:r w:rsidR="00CE1D61">
              <w:rPr>
                <w:kern w:val="0"/>
                <w:sz w:val="24"/>
              </w:rPr>
              <w:t>5%</w:t>
            </w:r>
          </w:p>
        </w:tc>
      </w:tr>
      <w:tr w:rsidR="00B17066" w14:paraId="6796D2DA" w14:textId="77777777" w:rsidTr="00CE1D61">
        <w:trPr>
          <w:jc w:val="center"/>
        </w:trPr>
        <w:tc>
          <w:tcPr>
            <w:tcW w:w="1574" w:type="dxa"/>
            <w:vAlign w:val="center"/>
          </w:tcPr>
          <w:p w14:paraId="720B11D6" w14:textId="77777777" w:rsidR="00B17066" w:rsidRDefault="00F2647A">
            <w:pPr>
              <w:jc w:val="center"/>
            </w:pPr>
            <w:r>
              <w:rPr>
                <w:kern w:val="0"/>
                <w:sz w:val="24"/>
              </w:rPr>
              <w:t>2013</w:t>
            </w:r>
            <w:r>
              <w:rPr>
                <w:kern w:val="0"/>
                <w:sz w:val="24"/>
              </w:rPr>
              <w:t>年度</w:t>
            </w:r>
          </w:p>
        </w:tc>
        <w:tc>
          <w:tcPr>
            <w:tcW w:w="1134" w:type="dxa"/>
            <w:vAlign w:val="center"/>
          </w:tcPr>
          <w:p w14:paraId="2DB82D0A" w14:textId="3DDA034F" w:rsidR="00B17066" w:rsidRDefault="00F2647A">
            <w:pPr>
              <w:jc w:val="center"/>
            </w:pPr>
            <w:r>
              <w:rPr>
                <w:kern w:val="0"/>
                <w:sz w:val="24"/>
              </w:rPr>
              <w:t>5.69</w:t>
            </w:r>
            <w:r w:rsidR="00CE1D61">
              <w:rPr>
                <w:kern w:val="0"/>
                <w:sz w:val="24"/>
              </w:rPr>
              <w:t>%</w:t>
            </w:r>
          </w:p>
        </w:tc>
        <w:tc>
          <w:tcPr>
            <w:tcW w:w="1276" w:type="dxa"/>
            <w:vAlign w:val="center"/>
          </w:tcPr>
          <w:p w14:paraId="0DA49A80" w14:textId="6FBDC510" w:rsidR="00B17066" w:rsidRDefault="00F2647A">
            <w:pPr>
              <w:jc w:val="center"/>
            </w:pPr>
            <w:r>
              <w:rPr>
                <w:kern w:val="0"/>
                <w:sz w:val="24"/>
              </w:rPr>
              <w:t>1.24</w:t>
            </w:r>
            <w:r w:rsidR="00CE1D61">
              <w:rPr>
                <w:kern w:val="0"/>
                <w:sz w:val="24"/>
              </w:rPr>
              <w:t>%</w:t>
            </w:r>
          </w:p>
        </w:tc>
        <w:tc>
          <w:tcPr>
            <w:tcW w:w="1275" w:type="dxa"/>
            <w:vAlign w:val="center"/>
          </w:tcPr>
          <w:p w14:paraId="7EC7C702" w14:textId="5E3DEF12" w:rsidR="00B17066" w:rsidRDefault="00F2647A">
            <w:pPr>
              <w:jc w:val="center"/>
            </w:pPr>
            <w:r>
              <w:rPr>
                <w:kern w:val="0"/>
                <w:sz w:val="24"/>
              </w:rPr>
              <w:t>-4.97</w:t>
            </w:r>
            <w:r w:rsidR="00CE1D61">
              <w:rPr>
                <w:kern w:val="0"/>
                <w:sz w:val="24"/>
              </w:rPr>
              <w:t>%</w:t>
            </w:r>
          </w:p>
        </w:tc>
        <w:tc>
          <w:tcPr>
            <w:tcW w:w="1560" w:type="dxa"/>
            <w:vAlign w:val="center"/>
          </w:tcPr>
          <w:p w14:paraId="512AA5DD" w14:textId="090973EA" w:rsidR="00B17066" w:rsidRDefault="00F2647A">
            <w:pPr>
              <w:jc w:val="center"/>
            </w:pPr>
            <w:r>
              <w:rPr>
                <w:kern w:val="0"/>
                <w:sz w:val="24"/>
              </w:rPr>
              <w:t>1.05</w:t>
            </w:r>
            <w:r w:rsidR="00CE1D61">
              <w:rPr>
                <w:kern w:val="0"/>
                <w:sz w:val="24"/>
              </w:rPr>
              <w:t>%</w:t>
            </w:r>
          </w:p>
        </w:tc>
        <w:tc>
          <w:tcPr>
            <w:tcW w:w="1114" w:type="dxa"/>
            <w:vAlign w:val="center"/>
          </w:tcPr>
          <w:p w14:paraId="6C29FF27" w14:textId="4AB07A79" w:rsidR="00B17066" w:rsidRDefault="00F2647A">
            <w:pPr>
              <w:jc w:val="center"/>
            </w:pPr>
            <w:r>
              <w:rPr>
                <w:kern w:val="0"/>
                <w:sz w:val="24"/>
              </w:rPr>
              <w:t>10.66</w:t>
            </w:r>
            <w:r w:rsidR="00CE1D61">
              <w:rPr>
                <w:kern w:val="0"/>
                <w:sz w:val="24"/>
              </w:rPr>
              <w:t>%</w:t>
            </w:r>
          </w:p>
        </w:tc>
        <w:tc>
          <w:tcPr>
            <w:tcW w:w="960" w:type="dxa"/>
            <w:vAlign w:val="center"/>
          </w:tcPr>
          <w:p w14:paraId="222E5C47" w14:textId="6F576313" w:rsidR="00B17066" w:rsidRDefault="00F2647A">
            <w:pPr>
              <w:jc w:val="center"/>
            </w:pPr>
            <w:r>
              <w:rPr>
                <w:kern w:val="0"/>
                <w:sz w:val="24"/>
              </w:rPr>
              <w:t>0.19</w:t>
            </w:r>
            <w:r w:rsidR="00CE1D61">
              <w:rPr>
                <w:kern w:val="0"/>
                <w:sz w:val="24"/>
              </w:rPr>
              <w:t>%</w:t>
            </w:r>
          </w:p>
        </w:tc>
      </w:tr>
      <w:tr w:rsidR="00B17066" w14:paraId="3A2ACA0A" w14:textId="77777777" w:rsidTr="00CE1D61">
        <w:trPr>
          <w:jc w:val="center"/>
        </w:trPr>
        <w:tc>
          <w:tcPr>
            <w:tcW w:w="1574" w:type="dxa"/>
            <w:vAlign w:val="center"/>
          </w:tcPr>
          <w:p w14:paraId="2023E4D7" w14:textId="77777777" w:rsidR="00B17066" w:rsidRDefault="00F2647A">
            <w:pPr>
              <w:jc w:val="center"/>
            </w:pPr>
            <w:r>
              <w:rPr>
                <w:kern w:val="0"/>
                <w:sz w:val="24"/>
              </w:rPr>
              <w:t>2012</w:t>
            </w:r>
            <w:r>
              <w:rPr>
                <w:kern w:val="0"/>
                <w:sz w:val="24"/>
              </w:rPr>
              <w:t>年度</w:t>
            </w:r>
          </w:p>
        </w:tc>
        <w:tc>
          <w:tcPr>
            <w:tcW w:w="1134" w:type="dxa"/>
            <w:vAlign w:val="center"/>
          </w:tcPr>
          <w:p w14:paraId="1C0ED84F" w14:textId="0680B80E" w:rsidR="00B17066" w:rsidRDefault="00F2647A">
            <w:pPr>
              <w:jc w:val="center"/>
            </w:pPr>
            <w:r>
              <w:rPr>
                <w:kern w:val="0"/>
                <w:sz w:val="24"/>
              </w:rPr>
              <w:t>0.80</w:t>
            </w:r>
            <w:r w:rsidR="00CE1D61">
              <w:rPr>
                <w:kern w:val="0"/>
                <w:sz w:val="24"/>
              </w:rPr>
              <w:t>%</w:t>
            </w:r>
          </w:p>
        </w:tc>
        <w:tc>
          <w:tcPr>
            <w:tcW w:w="1276" w:type="dxa"/>
            <w:vAlign w:val="center"/>
          </w:tcPr>
          <w:p w14:paraId="008D1E21" w14:textId="1321B726" w:rsidR="00B17066" w:rsidRDefault="00F2647A">
            <w:pPr>
              <w:jc w:val="center"/>
            </w:pPr>
            <w:r>
              <w:rPr>
                <w:kern w:val="0"/>
                <w:sz w:val="24"/>
              </w:rPr>
              <w:t>1.17</w:t>
            </w:r>
            <w:r w:rsidR="00CE1D61">
              <w:rPr>
                <w:kern w:val="0"/>
                <w:sz w:val="24"/>
              </w:rPr>
              <w:t>%</w:t>
            </w:r>
          </w:p>
        </w:tc>
        <w:tc>
          <w:tcPr>
            <w:tcW w:w="1275" w:type="dxa"/>
            <w:vAlign w:val="center"/>
          </w:tcPr>
          <w:p w14:paraId="40C979C8" w14:textId="0F7BD9EA" w:rsidR="00B17066" w:rsidRDefault="00F2647A">
            <w:pPr>
              <w:jc w:val="center"/>
            </w:pPr>
            <w:r>
              <w:rPr>
                <w:kern w:val="0"/>
                <w:sz w:val="24"/>
              </w:rPr>
              <w:t>7.06</w:t>
            </w:r>
            <w:r w:rsidR="00CE1D61">
              <w:rPr>
                <w:kern w:val="0"/>
                <w:sz w:val="24"/>
              </w:rPr>
              <w:t>%</w:t>
            </w:r>
          </w:p>
        </w:tc>
        <w:tc>
          <w:tcPr>
            <w:tcW w:w="1560" w:type="dxa"/>
            <w:vAlign w:val="center"/>
          </w:tcPr>
          <w:p w14:paraId="0C51C46E" w14:textId="1D63A6D3" w:rsidR="00B17066" w:rsidRDefault="00F2647A">
            <w:pPr>
              <w:jc w:val="center"/>
            </w:pPr>
            <w:r>
              <w:rPr>
                <w:kern w:val="0"/>
                <w:sz w:val="24"/>
              </w:rPr>
              <w:t>0.96</w:t>
            </w:r>
            <w:r w:rsidR="00CE1D61">
              <w:rPr>
                <w:kern w:val="0"/>
                <w:sz w:val="24"/>
              </w:rPr>
              <w:t>%</w:t>
            </w:r>
          </w:p>
        </w:tc>
        <w:tc>
          <w:tcPr>
            <w:tcW w:w="1114" w:type="dxa"/>
            <w:vAlign w:val="center"/>
          </w:tcPr>
          <w:p w14:paraId="37E95593" w14:textId="1303A4B4" w:rsidR="00B17066" w:rsidRDefault="00F2647A">
            <w:pPr>
              <w:jc w:val="center"/>
            </w:pPr>
            <w:r>
              <w:rPr>
                <w:kern w:val="0"/>
                <w:sz w:val="24"/>
              </w:rPr>
              <w:t>-6.26</w:t>
            </w:r>
            <w:r w:rsidR="00CE1D61">
              <w:rPr>
                <w:kern w:val="0"/>
                <w:sz w:val="24"/>
              </w:rPr>
              <w:t>%</w:t>
            </w:r>
          </w:p>
        </w:tc>
        <w:tc>
          <w:tcPr>
            <w:tcW w:w="960" w:type="dxa"/>
            <w:vAlign w:val="center"/>
          </w:tcPr>
          <w:p w14:paraId="0D84C94A" w14:textId="0DD23BC6" w:rsidR="00B17066" w:rsidRDefault="00F2647A">
            <w:pPr>
              <w:jc w:val="center"/>
            </w:pPr>
            <w:r>
              <w:rPr>
                <w:kern w:val="0"/>
                <w:sz w:val="24"/>
              </w:rPr>
              <w:t>0.21</w:t>
            </w:r>
            <w:r w:rsidR="00CE1D61">
              <w:rPr>
                <w:kern w:val="0"/>
                <w:sz w:val="24"/>
              </w:rPr>
              <w:t>%</w:t>
            </w:r>
          </w:p>
        </w:tc>
      </w:tr>
      <w:tr w:rsidR="00B17066" w14:paraId="1B2511A4" w14:textId="77777777" w:rsidTr="00CE1D61">
        <w:trPr>
          <w:jc w:val="center"/>
        </w:trPr>
        <w:tc>
          <w:tcPr>
            <w:tcW w:w="1574" w:type="dxa"/>
            <w:vAlign w:val="center"/>
          </w:tcPr>
          <w:p w14:paraId="1695B747" w14:textId="77777777" w:rsidR="00B17066" w:rsidRDefault="00F2647A">
            <w:pPr>
              <w:jc w:val="center"/>
            </w:pPr>
            <w:r>
              <w:rPr>
                <w:kern w:val="0"/>
                <w:sz w:val="24"/>
              </w:rPr>
              <w:t>2011</w:t>
            </w:r>
            <w:r>
              <w:rPr>
                <w:kern w:val="0"/>
                <w:sz w:val="24"/>
              </w:rPr>
              <w:t>年度</w:t>
            </w:r>
          </w:p>
        </w:tc>
        <w:tc>
          <w:tcPr>
            <w:tcW w:w="1134" w:type="dxa"/>
            <w:vAlign w:val="center"/>
          </w:tcPr>
          <w:p w14:paraId="08A4E9E0" w14:textId="554BDF1D" w:rsidR="00B17066" w:rsidRDefault="00F2647A">
            <w:pPr>
              <w:jc w:val="center"/>
            </w:pPr>
            <w:r>
              <w:rPr>
                <w:kern w:val="0"/>
                <w:sz w:val="24"/>
              </w:rPr>
              <w:t>-25.22</w:t>
            </w:r>
            <w:r w:rsidR="00CE1D61">
              <w:rPr>
                <w:kern w:val="0"/>
                <w:sz w:val="24"/>
              </w:rPr>
              <w:t>%</w:t>
            </w:r>
          </w:p>
        </w:tc>
        <w:tc>
          <w:tcPr>
            <w:tcW w:w="1276" w:type="dxa"/>
            <w:vAlign w:val="center"/>
          </w:tcPr>
          <w:p w14:paraId="39ACEA00" w14:textId="5CAAA226" w:rsidR="00B17066" w:rsidRDefault="00F2647A">
            <w:pPr>
              <w:jc w:val="center"/>
            </w:pPr>
            <w:r>
              <w:rPr>
                <w:kern w:val="0"/>
                <w:sz w:val="24"/>
              </w:rPr>
              <w:t>0.99</w:t>
            </w:r>
            <w:r w:rsidR="00CE1D61">
              <w:rPr>
                <w:kern w:val="0"/>
                <w:sz w:val="24"/>
              </w:rPr>
              <w:t>%</w:t>
            </w:r>
          </w:p>
        </w:tc>
        <w:tc>
          <w:tcPr>
            <w:tcW w:w="1275" w:type="dxa"/>
            <w:vAlign w:val="center"/>
          </w:tcPr>
          <w:p w14:paraId="3999E19C" w14:textId="5ABB409D" w:rsidR="00B17066" w:rsidRDefault="00F2647A">
            <w:pPr>
              <w:jc w:val="center"/>
            </w:pPr>
            <w:r>
              <w:rPr>
                <w:kern w:val="0"/>
                <w:sz w:val="24"/>
              </w:rPr>
              <w:t>-18.35</w:t>
            </w:r>
            <w:r w:rsidR="00CE1D61">
              <w:rPr>
                <w:kern w:val="0"/>
                <w:sz w:val="24"/>
              </w:rPr>
              <w:t>%</w:t>
            </w:r>
          </w:p>
        </w:tc>
        <w:tc>
          <w:tcPr>
            <w:tcW w:w="1560" w:type="dxa"/>
            <w:vAlign w:val="center"/>
          </w:tcPr>
          <w:p w14:paraId="5F70EED1" w14:textId="191B60DA" w:rsidR="00B17066" w:rsidRDefault="00F2647A">
            <w:pPr>
              <w:jc w:val="center"/>
            </w:pPr>
            <w:r>
              <w:rPr>
                <w:kern w:val="0"/>
                <w:sz w:val="24"/>
              </w:rPr>
              <w:t>0.98</w:t>
            </w:r>
            <w:r w:rsidR="00CE1D61">
              <w:rPr>
                <w:kern w:val="0"/>
                <w:sz w:val="24"/>
              </w:rPr>
              <w:t>%</w:t>
            </w:r>
          </w:p>
        </w:tc>
        <w:tc>
          <w:tcPr>
            <w:tcW w:w="1114" w:type="dxa"/>
            <w:vAlign w:val="center"/>
          </w:tcPr>
          <w:p w14:paraId="0A86BD44" w14:textId="4A5F44E4" w:rsidR="00B17066" w:rsidRDefault="00F2647A">
            <w:pPr>
              <w:jc w:val="center"/>
            </w:pPr>
            <w:r>
              <w:rPr>
                <w:kern w:val="0"/>
                <w:sz w:val="24"/>
              </w:rPr>
              <w:t>-6.87</w:t>
            </w:r>
            <w:r w:rsidR="00CE1D61">
              <w:rPr>
                <w:kern w:val="0"/>
                <w:sz w:val="24"/>
              </w:rPr>
              <w:t>%</w:t>
            </w:r>
          </w:p>
        </w:tc>
        <w:tc>
          <w:tcPr>
            <w:tcW w:w="960" w:type="dxa"/>
            <w:vAlign w:val="center"/>
          </w:tcPr>
          <w:p w14:paraId="6E179E69" w14:textId="43E2B36C" w:rsidR="00B17066" w:rsidRDefault="00F2647A">
            <w:pPr>
              <w:jc w:val="center"/>
            </w:pPr>
            <w:r>
              <w:rPr>
                <w:kern w:val="0"/>
                <w:sz w:val="24"/>
              </w:rPr>
              <w:t>0.01</w:t>
            </w:r>
            <w:r w:rsidR="00CE1D61">
              <w:rPr>
                <w:kern w:val="0"/>
                <w:sz w:val="24"/>
              </w:rPr>
              <w:t>%</w:t>
            </w:r>
          </w:p>
        </w:tc>
      </w:tr>
      <w:tr w:rsidR="00B17066" w14:paraId="6BCA7B33" w14:textId="77777777" w:rsidTr="00CE1D61">
        <w:trPr>
          <w:jc w:val="center"/>
        </w:trPr>
        <w:tc>
          <w:tcPr>
            <w:tcW w:w="1574" w:type="dxa"/>
            <w:vAlign w:val="center"/>
          </w:tcPr>
          <w:p w14:paraId="78227ED7" w14:textId="77777777" w:rsidR="00B17066" w:rsidRDefault="00F2647A">
            <w:pPr>
              <w:jc w:val="center"/>
            </w:pPr>
            <w:r>
              <w:rPr>
                <w:kern w:val="0"/>
                <w:sz w:val="24"/>
              </w:rPr>
              <w:t>2010</w:t>
            </w:r>
            <w:r>
              <w:rPr>
                <w:kern w:val="0"/>
                <w:sz w:val="24"/>
              </w:rPr>
              <w:t>年度（</w:t>
            </w:r>
            <w:r>
              <w:rPr>
                <w:kern w:val="0"/>
                <w:sz w:val="24"/>
              </w:rPr>
              <w:t>2010</w:t>
            </w:r>
            <w:r>
              <w:rPr>
                <w:kern w:val="0"/>
                <w:sz w:val="24"/>
              </w:rPr>
              <w:t>年</w:t>
            </w:r>
            <w:r>
              <w:rPr>
                <w:kern w:val="0"/>
                <w:sz w:val="24"/>
              </w:rPr>
              <w:t>12</w:t>
            </w:r>
            <w:r>
              <w:rPr>
                <w:kern w:val="0"/>
                <w:sz w:val="24"/>
              </w:rPr>
              <w:t>月</w:t>
            </w:r>
            <w:r>
              <w:rPr>
                <w:kern w:val="0"/>
                <w:sz w:val="24"/>
              </w:rPr>
              <w:t>22</w:t>
            </w:r>
            <w:r>
              <w:rPr>
                <w:kern w:val="0"/>
                <w:sz w:val="24"/>
              </w:rPr>
              <w:t>日－</w:t>
            </w:r>
            <w:r>
              <w:rPr>
                <w:kern w:val="0"/>
                <w:sz w:val="24"/>
              </w:rPr>
              <w:t>2010</w:t>
            </w:r>
            <w:r>
              <w:rPr>
                <w:kern w:val="0"/>
                <w:sz w:val="24"/>
              </w:rPr>
              <w:t>年</w:t>
            </w:r>
            <w:r>
              <w:rPr>
                <w:kern w:val="0"/>
                <w:sz w:val="24"/>
              </w:rPr>
              <w:t>12</w:t>
            </w:r>
            <w:r>
              <w:rPr>
                <w:kern w:val="0"/>
                <w:sz w:val="24"/>
              </w:rPr>
              <w:t>月</w:t>
            </w:r>
            <w:r>
              <w:rPr>
                <w:kern w:val="0"/>
                <w:sz w:val="24"/>
              </w:rPr>
              <w:t>31</w:t>
            </w:r>
            <w:r>
              <w:rPr>
                <w:kern w:val="0"/>
                <w:sz w:val="24"/>
              </w:rPr>
              <w:t>日）</w:t>
            </w:r>
          </w:p>
        </w:tc>
        <w:tc>
          <w:tcPr>
            <w:tcW w:w="1134" w:type="dxa"/>
            <w:vAlign w:val="center"/>
          </w:tcPr>
          <w:p w14:paraId="5E68FC22" w14:textId="6B0A12D8" w:rsidR="00B17066" w:rsidRDefault="00F2647A">
            <w:pPr>
              <w:jc w:val="center"/>
            </w:pPr>
            <w:r>
              <w:rPr>
                <w:kern w:val="0"/>
                <w:sz w:val="24"/>
              </w:rPr>
              <w:t>0.30</w:t>
            </w:r>
            <w:r w:rsidR="00CE1D61">
              <w:rPr>
                <w:kern w:val="0"/>
                <w:sz w:val="24"/>
              </w:rPr>
              <w:t>%</w:t>
            </w:r>
          </w:p>
        </w:tc>
        <w:tc>
          <w:tcPr>
            <w:tcW w:w="1276" w:type="dxa"/>
            <w:vAlign w:val="center"/>
          </w:tcPr>
          <w:p w14:paraId="7C9D9245" w14:textId="7C81D5C9" w:rsidR="00B17066" w:rsidRDefault="00F2647A">
            <w:pPr>
              <w:jc w:val="center"/>
            </w:pPr>
            <w:r>
              <w:rPr>
                <w:kern w:val="0"/>
                <w:sz w:val="24"/>
              </w:rPr>
              <w:t>0.14</w:t>
            </w:r>
            <w:r w:rsidR="00CE1D61">
              <w:rPr>
                <w:kern w:val="0"/>
                <w:sz w:val="24"/>
              </w:rPr>
              <w:t>%</w:t>
            </w:r>
          </w:p>
        </w:tc>
        <w:tc>
          <w:tcPr>
            <w:tcW w:w="1275" w:type="dxa"/>
            <w:vAlign w:val="center"/>
          </w:tcPr>
          <w:p w14:paraId="44014CD0" w14:textId="1BF380D3" w:rsidR="00B17066" w:rsidRDefault="00F2647A">
            <w:pPr>
              <w:jc w:val="center"/>
            </w:pPr>
            <w:r>
              <w:rPr>
                <w:kern w:val="0"/>
                <w:sz w:val="24"/>
              </w:rPr>
              <w:t>-2.83</w:t>
            </w:r>
            <w:r w:rsidR="00CE1D61">
              <w:rPr>
                <w:kern w:val="0"/>
                <w:sz w:val="24"/>
              </w:rPr>
              <w:t>%</w:t>
            </w:r>
          </w:p>
        </w:tc>
        <w:tc>
          <w:tcPr>
            <w:tcW w:w="1560" w:type="dxa"/>
            <w:vAlign w:val="center"/>
          </w:tcPr>
          <w:p w14:paraId="00ECA933" w14:textId="67A1DB6B" w:rsidR="00B17066" w:rsidRDefault="00F2647A">
            <w:pPr>
              <w:jc w:val="center"/>
            </w:pPr>
            <w:r>
              <w:rPr>
                <w:kern w:val="0"/>
                <w:sz w:val="24"/>
              </w:rPr>
              <w:t>1.01</w:t>
            </w:r>
            <w:r w:rsidR="00CE1D61">
              <w:rPr>
                <w:kern w:val="0"/>
                <w:sz w:val="24"/>
              </w:rPr>
              <w:t>%</w:t>
            </w:r>
          </w:p>
        </w:tc>
        <w:tc>
          <w:tcPr>
            <w:tcW w:w="1114" w:type="dxa"/>
            <w:vAlign w:val="center"/>
          </w:tcPr>
          <w:p w14:paraId="1223B0A5" w14:textId="476B7DA0" w:rsidR="00B17066" w:rsidRDefault="00F2647A">
            <w:pPr>
              <w:jc w:val="center"/>
            </w:pPr>
            <w:r>
              <w:rPr>
                <w:kern w:val="0"/>
                <w:sz w:val="24"/>
              </w:rPr>
              <w:t>3.13</w:t>
            </w:r>
            <w:r w:rsidR="00CE1D61">
              <w:rPr>
                <w:kern w:val="0"/>
                <w:sz w:val="24"/>
              </w:rPr>
              <w:t>%</w:t>
            </w:r>
          </w:p>
        </w:tc>
        <w:tc>
          <w:tcPr>
            <w:tcW w:w="960" w:type="dxa"/>
            <w:vAlign w:val="center"/>
          </w:tcPr>
          <w:p w14:paraId="7E3C565F" w14:textId="01BF303B" w:rsidR="00B17066" w:rsidRDefault="00F2647A">
            <w:pPr>
              <w:jc w:val="center"/>
            </w:pPr>
            <w:r>
              <w:rPr>
                <w:kern w:val="0"/>
                <w:sz w:val="24"/>
              </w:rPr>
              <w:t>-0.87</w:t>
            </w:r>
            <w:r w:rsidR="00CE1D61">
              <w:rPr>
                <w:kern w:val="0"/>
                <w:sz w:val="24"/>
              </w:rPr>
              <w:t>%</w:t>
            </w:r>
          </w:p>
        </w:tc>
      </w:tr>
    </w:tbl>
    <w:p w14:paraId="63141657" w14:textId="15367D6A" w:rsidR="008D7782" w:rsidRPr="00AE5ED0" w:rsidRDefault="008D7782" w:rsidP="00AE5ED0">
      <w:pPr>
        <w:spacing w:line="360" w:lineRule="auto"/>
        <w:rPr>
          <w:sz w:val="24"/>
          <w:szCs w:val="21"/>
        </w:rPr>
      </w:pPr>
      <w:r w:rsidRPr="00AE5ED0">
        <w:rPr>
          <w:rFonts w:hint="eastAsia"/>
          <w:sz w:val="24"/>
          <w:szCs w:val="21"/>
        </w:rPr>
        <w:t>注：本基金业绩比较基准自</w:t>
      </w:r>
      <w:r w:rsidRPr="00AE5ED0">
        <w:rPr>
          <w:sz w:val="24"/>
          <w:szCs w:val="21"/>
        </w:rPr>
        <w:t>2015</w:t>
      </w:r>
      <w:r w:rsidRPr="00AE5ED0">
        <w:rPr>
          <w:rFonts w:hint="eastAsia"/>
          <w:sz w:val="24"/>
          <w:szCs w:val="21"/>
        </w:rPr>
        <w:t>年</w:t>
      </w:r>
      <w:r w:rsidRPr="00AE5ED0">
        <w:rPr>
          <w:sz w:val="24"/>
          <w:szCs w:val="21"/>
        </w:rPr>
        <w:t>10</w:t>
      </w:r>
      <w:r w:rsidRPr="00AE5ED0">
        <w:rPr>
          <w:rFonts w:hint="eastAsia"/>
          <w:sz w:val="24"/>
          <w:szCs w:val="21"/>
        </w:rPr>
        <w:t>月</w:t>
      </w:r>
      <w:r w:rsidRPr="00AE5ED0">
        <w:rPr>
          <w:sz w:val="24"/>
          <w:szCs w:val="21"/>
        </w:rPr>
        <w:t>1</w:t>
      </w:r>
      <w:r w:rsidRPr="00AE5ED0">
        <w:rPr>
          <w:rFonts w:hint="eastAsia"/>
          <w:sz w:val="24"/>
          <w:szCs w:val="21"/>
        </w:rPr>
        <w:t>日起，由</w:t>
      </w:r>
      <w:r w:rsidRPr="00AE5ED0">
        <w:rPr>
          <w:sz w:val="24"/>
          <w:szCs w:val="21"/>
        </w:rPr>
        <w:t>“75%×</w:t>
      </w:r>
      <w:r w:rsidRPr="00AE5ED0">
        <w:rPr>
          <w:rFonts w:hint="eastAsia"/>
          <w:sz w:val="24"/>
          <w:szCs w:val="21"/>
        </w:rPr>
        <w:t>沪深</w:t>
      </w:r>
      <w:r w:rsidRPr="00AE5ED0">
        <w:rPr>
          <w:sz w:val="24"/>
          <w:szCs w:val="21"/>
        </w:rPr>
        <w:t>300</w:t>
      </w:r>
      <w:r w:rsidRPr="00AE5ED0">
        <w:rPr>
          <w:rFonts w:hint="eastAsia"/>
          <w:sz w:val="24"/>
          <w:szCs w:val="21"/>
        </w:rPr>
        <w:t>指数收益率</w:t>
      </w:r>
      <w:r w:rsidRPr="00AE5ED0">
        <w:rPr>
          <w:sz w:val="24"/>
          <w:szCs w:val="21"/>
        </w:rPr>
        <w:t>+25%×</w:t>
      </w:r>
      <w:r w:rsidRPr="00AE5ED0">
        <w:rPr>
          <w:rFonts w:hint="eastAsia"/>
          <w:sz w:val="24"/>
          <w:szCs w:val="21"/>
        </w:rPr>
        <w:t>中信标普全债指数收益率</w:t>
      </w:r>
      <w:r w:rsidRPr="00AE5ED0">
        <w:rPr>
          <w:sz w:val="24"/>
          <w:szCs w:val="21"/>
        </w:rPr>
        <w:t>”</w:t>
      </w:r>
      <w:r w:rsidRPr="00AE5ED0">
        <w:rPr>
          <w:rFonts w:hint="eastAsia"/>
          <w:sz w:val="24"/>
          <w:szCs w:val="21"/>
        </w:rPr>
        <w:t>变更为</w:t>
      </w:r>
      <w:r w:rsidRPr="00AE5ED0">
        <w:rPr>
          <w:sz w:val="24"/>
          <w:szCs w:val="21"/>
        </w:rPr>
        <w:t>“75%×</w:t>
      </w:r>
      <w:r w:rsidRPr="00AE5ED0">
        <w:rPr>
          <w:rFonts w:hint="eastAsia"/>
          <w:sz w:val="24"/>
          <w:szCs w:val="21"/>
        </w:rPr>
        <w:t>沪深</w:t>
      </w:r>
      <w:r w:rsidRPr="00AE5ED0">
        <w:rPr>
          <w:sz w:val="24"/>
          <w:szCs w:val="21"/>
        </w:rPr>
        <w:t>300</w:t>
      </w:r>
      <w:r w:rsidRPr="00AE5ED0">
        <w:rPr>
          <w:rFonts w:hint="eastAsia"/>
          <w:sz w:val="24"/>
          <w:szCs w:val="21"/>
        </w:rPr>
        <w:t>指数收益率</w:t>
      </w:r>
      <w:r w:rsidRPr="00AE5ED0">
        <w:rPr>
          <w:sz w:val="24"/>
          <w:szCs w:val="21"/>
        </w:rPr>
        <w:t>+25%×</w:t>
      </w:r>
      <w:r w:rsidRPr="00AE5ED0">
        <w:rPr>
          <w:rFonts w:hint="eastAsia"/>
          <w:sz w:val="24"/>
          <w:szCs w:val="21"/>
        </w:rPr>
        <w:t>中证综合债券指数收益率</w:t>
      </w:r>
      <w:r w:rsidRPr="00AE5ED0">
        <w:rPr>
          <w:sz w:val="24"/>
          <w:szCs w:val="21"/>
        </w:rPr>
        <w:t>”</w:t>
      </w:r>
      <w:r w:rsidRPr="00AE5ED0">
        <w:rPr>
          <w:rFonts w:hint="eastAsia"/>
          <w:sz w:val="24"/>
          <w:szCs w:val="21"/>
        </w:rPr>
        <w:t>，下图同。详情见本基金管理人于</w:t>
      </w:r>
      <w:r w:rsidRPr="00AE5ED0">
        <w:rPr>
          <w:sz w:val="24"/>
          <w:szCs w:val="21"/>
        </w:rPr>
        <w:t>2015</w:t>
      </w:r>
      <w:r w:rsidRPr="00AE5ED0">
        <w:rPr>
          <w:rFonts w:hint="eastAsia"/>
          <w:sz w:val="24"/>
          <w:szCs w:val="21"/>
        </w:rPr>
        <w:t>年</w:t>
      </w:r>
      <w:r w:rsidRPr="00AE5ED0">
        <w:rPr>
          <w:sz w:val="24"/>
          <w:szCs w:val="21"/>
        </w:rPr>
        <w:t>9</w:t>
      </w:r>
      <w:r w:rsidRPr="00AE5ED0">
        <w:rPr>
          <w:rFonts w:hint="eastAsia"/>
          <w:sz w:val="24"/>
          <w:szCs w:val="21"/>
        </w:rPr>
        <w:t>月</w:t>
      </w:r>
      <w:r w:rsidRPr="00AE5ED0">
        <w:rPr>
          <w:sz w:val="24"/>
          <w:szCs w:val="21"/>
        </w:rPr>
        <w:t>28</w:t>
      </w:r>
      <w:r w:rsidRPr="00AE5ED0">
        <w:rPr>
          <w:rFonts w:hint="eastAsia"/>
          <w:sz w:val="24"/>
          <w:szCs w:val="21"/>
        </w:rPr>
        <w:t>日发布的《交银施罗德基金管理有限公司关于旗下部分基金业绩比较基准变更并修改基金合同相关内容的公告》。</w:t>
      </w:r>
    </w:p>
    <w:p w14:paraId="51E53F59" w14:textId="77777777" w:rsidR="000E360D" w:rsidRPr="00694168" w:rsidRDefault="000E360D" w:rsidP="00694168">
      <w:pPr>
        <w:spacing w:line="360" w:lineRule="auto"/>
        <w:ind w:firstLineChars="200" w:firstLine="480"/>
        <w:rPr>
          <w:rFonts w:ascii="宋体" w:hAnsi="宋体"/>
          <w:sz w:val="24"/>
          <w:szCs w:val="21"/>
        </w:rPr>
      </w:pPr>
      <w:r w:rsidRPr="00694168">
        <w:rPr>
          <w:rFonts w:ascii="宋体" w:hAnsi="宋体" w:hint="eastAsia"/>
          <w:sz w:val="24"/>
          <w:szCs w:val="21"/>
        </w:rPr>
        <w:t>2、自基金合同生效以来基金份额累计净值增长率变动及其与同期业绩比较基准收益率变动的比较</w:t>
      </w:r>
    </w:p>
    <w:p w14:paraId="62BC21DB" w14:textId="77777777" w:rsidR="000E360D" w:rsidRPr="0014219B" w:rsidRDefault="000E360D" w:rsidP="000E360D">
      <w:pPr>
        <w:pStyle w:val="af0"/>
        <w:snapToGrid w:val="0"/>
        <w:spacing w:before="120" w:line="288" w:lineRule="auto"/>
        <w:ind w:firstLine="480"/>
        <w:jc w:val="center"/>
        <w:rPr>
          <w:rFonts w:ascii="宋体" w:hAnsi="宋体"/>
          <w:color w:val="000000"/>
          <w:sz w:val="24"/>
        </w:rPr>
      </w:pPr>
      <w:r w:rsidRPr="0014219B">
        <w:rPr>
          <w:rFonts w:ascii="宋体" w:hAnsi="宋体" w:hint="eastAsia"/>
          <w:color w:val="000000"/>
          <w:sz w:val="24"/>
        </w:rPr>
        <w:t>交银施罗德趋势优先混合型证券投资基金</w:t>
      </w:r>
    </w:p>
    <w:p w14:paraId="666BB74E" w14:textId="77777777" w:rsidR="000E360D" w:rsidRPr="0014219B" w:rsidRDefault="000E360D" w:rsidP="000E360D">
      <w:pPr>
        <w:pStyle w:val="af0"/>
        <w:snapToGrid w:val="0"/>
        <w:spacing w:before="120" w:line="288" w:lineRule="auto"/>
        <w:ind w:firstLine="480"/>
        <w:jc w:val="center"/>
        <w:rPr>
          <w:rFonts w:ascii="宋体" w:hAnsi="宋体"/>
          <w:color w:val="000000"/>
          <w:sz w:val="24"/>
        </w:rPr>
      </w:pPr>
      <w:r w:rsidRPr="0014219B">
        <w:rPr>
          <w:rFonts w:ascii="宋体" w:hAnsi="宋体" w:hint="eastAsia"/>
          <w:color w:val="000000"/>
          <w:sz w:val="24"/>
        </w:rPr>
        <w:t>份额累计净值增长率与业绩比较基准收益率的历史走势对比图</w:t>
      </w:r>
    </w:p>
    <w:p w14:paraId="4D6428FD" w14:textId="63A80B30" w:rsidR="000E360D" w:rsidRPr="00370774" w:rsidRDefault="000E360D" w:rsidP="00F35645">
      <w:pPr>
        <w:spacing w:line="360" w:lineRule="auto"/>
        <w:ind w:firstLineChars="200" w:firstLine="480"/>
        <w:jc w:val="center"/>
        <w:rPr>
          <w:rFonts w:ascii="宋体" w:hAnsi="宋体"/>
          <w:sz w:val="24"/>
        </w:rPr>
      </w:pPr>
      <w:r w:rsidRPr="00893192">
        <w:rPr>
          <w:rFonts w:ascii="宋体" w:hAnsi="宋体" w:hint="eastAsia"/>
          <w:color w:val="000000"/>
          <w:sz w:val="24"/>
        </w:rPr>
        <w:lastRenderedPageBreak/>
        <w:t>（</w:t>
      </w:r>
      <w:r w:rsidRPr="00893192">
        <w:rPr>
          <w:rFonts w:hint="eastAsia"/>
          <w:sz w:val="24"/>
        </w:rPr>
        <w:t>2010</w:t>
      </w:r>
      <w:r w:rsidRPr="00893192">
        <w:rPr>
          <w:rFonts w:hint="eastAsia"/>
          <w:sz w:val="24"/>
        </w:rPr>
        <w:t>年</w:t>
      </w:r>
      <w:r w:rsidRPr="00893192">
        <w:rPr>
          <w:rFonts w:hint="eastAsia"/>
          <w:sz w:val="24"/>
        </w:rPr>
        <w:t>12</w:t>
      </w:r>
      <w:r w:rsidRPr="00893192">
        <w:rPr>
          <w:rFonts w:hint="eastAsia"/>
          <w:sz w:val="24"/>
        </w:rPr>
        <w:t>月</w:t>
      </w:r>
      <w:r w:rsidRPr="00893192">
        <w:rPr>
          <w:rFonts w:hint="eastAsia"/>
          <w:sz w:val="24"/>
        </w:rPr>
        <w:t>22</w:t>
      </w:r>
      <w:r w:rsidRPr="00893192">
        <w:rPr>
          <w:rFonts w:hint="eastAsia"/>
          <w:sz w:val="24"/>
        </w:rPr>
        <w:t>日</w:t>
      </w:r>
      <w:r w:rsidRPr="00893192">
        <w:rPr>
          <w:sz w:val="24"/>
        </w:rPr>
        <w:t>至</w:t>
      </w:r>
      <w:r w:rsidR="004908A2" w:rsidRPr="00893192">
        <w:rPr>
          <w:rFonts w:hint="eastAsia"/>
          <w:sz w:val="24"/>
        </w:rPr>
        <w:t>201</w:t>
      </w:r>
      <w:r w:rsidR="004908A2">
        <w:rPr>
          <w:sz w:val="24"/>
        </w:rPr>
        <w:t>6</w:t>
      </w:r>
      <w:r w:rsidRPr="00893192">
        <w:rPr>
          <w:rFonts w:hint="eastAsia"/>
          <w:sz w:val="24"/>
        </w:rPr>
        <w:t>年</w:t>
      </w:r>
      <w:r w:rsidR="004908A2">
        <w:rPr>
          <w:sz w:val="24"/>
        </w:rPr>
        <w:t>3</w:t>
      </w:r>
      <w:r w:rsidRPr="00893192">
        <w:rPr>
          <w:rFonts w:hint="eastAsia"/>
          <w:sz w:val="24"/>
        </w:rPr>
        <w:t>月</w:t>
      </w:r>
      <w:r w:rsidR="004908A2">
        <w:rPr>
          <w:sz w:val="24"/>
        </w:rPr>
        <w:t>31</w:t>
      </w:r>
      <w:r w:rsidRPr="00893192">
        <w:rPr>
          <w:rFonts w:hint="eastAsia"/>
          <w:sz w:val="24"/>
        </w:rPr>
        <w:t>日</w:t>
      </w:r>
      <w:r w:rsidRPr="00893192">
        <w:rPr>
          <w:rFonts w:ascii="宋体" w:hAnsi="宋体" w:cs="宋体" w:hint="eastAsia"/>
          <w:color w:val="000000"/>
          <w:sz w:val="24"/>
        </w:rPr>
        <w:t>）</w:t>
      </w:r>
    </w:p>
    <w:p w14:paraId="16856334" w14:textId="40C22B8C" w:rsidR="00537CCE" w:rsidRDefault="004908A2" w:rsidP="00537CCE">
      <w:pPr>
        <w:rPr>
          <w:rFonts w:asciiTheme="minorEastAsia" w:eastAsiaTheme="minorEastAsia" w:hAnsiTheme="minorEastAsia"/>
          <w:color w:val="000000"/>
          <w:sz w:val="24"/>
        </w:rPr>
      </w:pPr>
      <w:bookmarkStart w:id="37" w:name="_Toc109537391"/>
      <w:r w:rsidRPr="00414345">
        <w:rPr>
          <w:noProof/>
          <w:color w:val="000000"/>
          <w:sz w:val="24"/>
        </w:rPr>
        <w:drawing>
          <wp:inline distT="0" distB="0" distL="0" distR="0" wp14:anchorId="47CD81EA" wp14:editId="3657DD8C">
            <wp:extent cx="5372100" cy="3146125"/>
            <wp:effectExtent l="0" t="0" r="0" b="0"/>
            <wp:docPr id="6"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2" cstate="print"/>
                    <a:stretch>
                      <a:fillRect/>
                    </a:stretch>
                  </pic:blipFill>
                  <pic:spPr>
                    <a:xfrm>
                      <a:off x="0" y="0"/>
                      <a:ext cx="5372100" cy="3146125"/>
                    </a:xfrm>
                    <a:prstGeom prst="rect">
                      <a:avLst/>
                    </a:prstGeom>
                  </pic:spPr>
                </pic:pic>
              </a:graphicData>
            </a:graphic>
          </wp:inline>
        </w:drawing>
      </w:r>
    </w:p>
    <w:p w14:paraId="163B8DF2" w14:textId="50F5F04E" w:rsidR="00D576E5" w:rsidRDefault="009940D4" w:rsidP="00537CCE">
      <w:pPr>
        <w:rPr>
          <w:rFonts w:asciiTheme="minorEastAsia" w:eastAsiaTheme="minorEastAsia" w:hAnsiTheme="minorEastAsia"/>
          <w:color w:val="000000"/>
          <w:sz w:val="24"/>
        </w:rPr>
      </w:pPr>
      <w:r>
        <w:rPr>
          <w:rFonts w:asciiTheme="minorEastAsia" w:eastAsiaTheme="minorEastAsia" w:hAnsiTheme="minorEastAsia" w:hint="eastAsia"/>
          <w:color w:val="000000"/>
          <w:sz w:val="24"/>
        </w:rPr>
        <w:t>注</w:t>
      </w:r>
      <w:r>
        <w:rPr>
          <w:rFonts w:asciiTheme="minorEastAsia" w:eastAsiaTheme="minorEastAsia" w:hAnsiTheme="minorEastAsia"/>
          <w:color w:val="000000"/>
          <w:sz w:val="24"/>
        </w:rPr>
        <w:t>：</w:t>
      </w:r>
      <w:r w:rsidR="00F35645" w:rsidRPr="0081463E">
        <w:rPr>
          <w:rFonts w:asciiTheme="minorEastAsia" w:eastAsiaTheme="minorEastAsia" w:hAnsiTheme="minorEastAsia" w:hint="eastAsia"/>
          <w:color w:val="000000"/>
          <w:sz w:val="24"/>
        </w:rPr>
        <w:t>本基金建仓期为自基金合同生效日起的6个月。截至建仓期结束，本基金各项资产配置比例符合基金合同及招募说明书有关投资比例的约定。</w:t>
      </w:r>
    </w:p>
    <w:p w14:paraId="05C13E68" w14:textId="77777777" w:rsidR="00D576E5" w:rsidRDefault="00D576E5">
      <w:pPr>
        <w:widowControl/>
        <w:jc w:val="left"/>
        <w:rPr>
          <w:rFonts w:asciiTheme="minorEastAsia" w:eastAsiaTheme="minorEastAsia" w:hAnsiTheme="minorEastAsia"/>
          <w:color w:val="000000"/>
          <w:sz w:val="24"/>
        </w:rPr>
      </w:pPr>
      <w:r>
        <w:rPr>
          <w:rFonts w:asciiTheme="minorEastAsia" w:eastAsiaTheme="minorEastAsia" w:hAnsiTheme="minorEastAsia"/>
          <w:color w:val="000000"/>
          <w:sz w:val="24"/>
        </w:rPr>
        <w:br w:type="page"/>
      </w:r>
    </w:p>
    <w:p w14:paraId="6183C5D0" w14:textId="77777777" w:rsidR="000E360D" w:rsidRPr="00694168" w:rsidRDefault="000E360D" w:rsidP="00694168">
      <w:pPr>
        <w:pStyle w:val="af"/>
        <w:rPr>
          <w:rFonts w:ascii="Times New Roman" w:eastAsia="黑体" w:hAnsi="Times New Roman" w:cs="Times New Roman"/>
          <w:kern w:val="0"/>
          <w:sz w:val="30"/>
          <w:szCs w:val="20"/>
        </w:rPr>
      </w:pPr>
      <w:bookmarkStart w:id="38" w:name="_Toc440974757"/>
      <w:r w:rsidRPr="00694168">
        <w:rPr>
          <w:rFonts w:ascii="Times New Roman" w:eastAsia="黑体" w:hAnsi="Times New Roman" w:cs="Times New Roman" w:hint="eastAsia"/>
          <w:kern w:val="0"/>
          <w:sz w:val="30"/>
          <w:szCs w:val="20"/>
        </w:rPr>
        <w:lastRenderedPageBreak/>
        <w:t>十二、基金的财产</w:t>
      </w:r>
      <w:bookmarkEnd w:id="37"/>
      <w:bookmarkEnd w:id="38"/>
    </w:p>
    <w:p w14:paraId="1748B8F2" w14:textId="77777777" w:rsidR="00B17066" w:rsidRPr="00E55C3A" w:rsidRDefault="00F40163">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w:t>
      </w:r>
      <w:r w:rsidR="00F2647A" w:rsidRPr="00E55C3A">
        <w:rPr>
          <w:rFonts w:ascii="宋体" w:hAnsi="宋体" w:cs="宋体" w:hint="eastAsia"/>
          <w:b/>
          <w:kern w:val="0"/>
          <w:sz w:val="24"/>
        </w:rPr>
        <w:t>一）基金资产总值</w:t>
      </w:r>
      <w:r w:rsidR="00F2647A" w:rsidRPr="00E55C3A">
        <w:rPr>
          <w:rFonts w:ascii="宋体" w:hAnsi="宋体" w:cs="宋体"/>
          <w:b/>
          <w:kern w:val="0"/>
          <w:sz w:val="24"/>
        </w:rPr>
        <w:t xml:space="preserve"> </w:t>
      </w:r>
    </w:p>
    <w:p w14:paraId="5BEBE37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基金资产总值是指购买的各类证券及票据价值、银行存款本息和基金应收的申购基金款以及其他投资所形成的价值总和。</w:t>
      </w:r>
    </w:p>
    <w:p w14:paraId="03825E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其构成主要有：</w:t>
      </w:r>
    </w:p>
    <w:p w14:paraId="3B6A111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1、银行存款及其应计利息；</w:t>
      </w:r>
    </w:p>
    <w:p w14:paraId="6F1E5EE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2、结算备付金及其应计利息；</w:t>
      </w:r>
    </w:p>
    <w:p w14:paraId="7B2B52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3、根据有关规定缴纳的保证金及其应收利息；</w:t>
      </w:r>
    </w:p>
    <w:p w14:paraId="47FE6F9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4、应收证券交易清算款；</w:t>
      </w:r>
    </w:p>
    <w:p w14:paraId="070B925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5、应收申购款；</w:t>
      </w:r>
    </w:p>
    <w:p w14:paraId="61FA5DC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6、股票投资及其估值调整；</w:t>
      </w:r>
    </w:p>
    <w:p w14:paraId="5CEBDE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7、债券投资及其估值调整和应计利息；</w:t>
      </w:r>
    </w:p>
    <w:p w14:paraId="5FB92F7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8、权证投资及其估值调整；</w:t>
      </w:r>
    </w:p>
    <w:p w14:paraId="5E5F8E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9、其他投资及其估值调整；</w:t>
      </w:r>
    </w:p>
    <w:p w14:paraId="12F51CE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10、其他资产等。</w:t>
      </w:r>
    </w:p>
    <w:p w14:paraId="6062444C"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（二）基金资产净值</w:t>
      </w:r>
      <w:r w:rsidRPr="00E55C3A">
        <w:rPr>
          <w:rFonts w:ascii="宋体" w:hAnsi="宋体" w:cs="宋体"/>
          <w:b/>
          <w:kern w:val="0"/>
          <w:sz w:val="24"/>
        </w:rPr>
        <w:t xml:space="preserve"> </w:t>
      </w:r>
    </w:p>
    <w:p w14:paraId="34E2FF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基金资产净值是指基金资产总值减去基金负债后的价值。</w:t>
      </w:r>
    </w:p>
    <w:p w14:paraId="0380617E" w14:textId="77777777" w:rsidR="00B17066" w:rsidRPr="00E55C3A" w:rsidRDefault="00F2647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（三）基金财产的账户</w:t>
      </w:r>
      <w:r w:rsidRPr="00E55C3A">
        <w:rPr>
          <w:rFonts w:ascii="宋体" w:hAnsi="宋体" w:cs="宋体"/>
          <w:b/>
          <w:kern w:val="0"/>
          <w:sz w:val="24"/>
        </w:rPr>
        <w:t xml:space="preserve"> </w:t>
      </w:r>
    </w:p>
    <w:p w14:paraId="6F28DC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以基金托管人的名义开立资金结算账户和托管专户用于基金的资金结算业务，并以基金托管人和本基金联名的方式开立基金证券账户、以本基金的名义开立银行间债券托管账户并报中国人民银行备案。开立的基金专用账户与基金管理人、基金托管人、基金代销机构和基金注册登记机构自有的财产账户以及其他基金财产账户相独立。</w:t>
      </w:r>
    </w:p>
    <w:p w14:paraId="0D8F41FC" w14:textId="77777777" w:rsidR="00B17066" w:rsidRPr="00E55C3A" w:rsidRDefault="00F2647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（四）基金财产的保管与处分</w:t>
      </w:r>
      <w:r w:rsidRPr="00E55C3A">
        <w:rPr>
          <w:rFonts w:ascii="宋体" w:hAnsi="宋体" w:cs="宋体"/>
          <w:b/>
          <w:kern w:val="0"/>
          <w:sz w:val="24"/>
        </w:rPr>
        <w:t xml:space="preserve"> </w:t>
      </w:r>
    </w:p>
    <w:p w14:paraId="4BE310E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财产独立于基金管理人、基金托管人和基金代销机构的财产，并由基金托管人保管。基金管理人、基金托管人不得将基金财产归入其固有财产；基金管理人、基金托管人因基金财产的管理、运用或其他情形而取得的财产和收益，归入基金财产。基金管理人、基金托管人、基金注册登记机构和基金代销机构以</w:t>
      </w:r>
      <w:r>
        <w:rPr>
          <w:rFonts w:ascii="宋体" w:hAnsi="宋体" w:cs="宋体" w:hint="eastAsia"/>
          <w:kern w:val="0"/>
          <w:sz w:val="24"/>
        </w:rPr>
        <w:lastRenderedPageBreak/>
        <w:t>其自有的财产承担其自身的法律责任，其债权人不得对本基金财产行使请求冻结、扣押或其他权利。除依法律法规和《基金合同》的规定处分外，基金财产不得被处分。</w:t>
      </w:r>
    </w:p>
    <w:p w14:paraId="610B414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基金管理人、基金托管人因依法解散、被依法撤销或者被依法宣告破产等原因进行清算的，基金财产不属于其清算财产。</w:t>
      </w:r>
    </w:p>
    <w:p w14:paraId="07D4542E" w14:textId="77777777" w:rsid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基金管理人管理运作基金财产所产生的债权，不得与其固有财产产生的债务相互抵销；基金管理人管理运作不同基金的基金财产所产生的债权债务不得相互抵销。</w:t>
      </w:r>
    </w:p>
    <w:p w14:paraId="77AE2733" w14:textId="77777777" w:rsidR="00D576E5" w:rsidRDefault="00D576E5">
      <w:pPr>
        <w:widowControl/>
        <w:jc w:val="left"/>
        <w:rPr>
          <w:rFonts w:ascii="宋体" w:hAnsi="宋体" w:cs="宋体"/>
          <w:kern w:val="0"/>
          <w:sz w:val="24"/>
        </w:rPr>
      </w:pPr>
      <w:r>
        <w:rPr>
          <w:rFonts w:ascii="宋体" w:hAnsi="宋体" w:cs="宋体"/>
          <w:kern w:val="0"/>
          <w:sz w:val="24"/>
        </w:rPr>
        <w:br w:type="page"/>
      </w:r>
    </w:p>
    <w:p w14:paraId="6F22BC19" w14:textId="77777777" w:rsidR="000E360D" w:rsidRPr="00694168" w:rsidRDefault="000E360D" w:rsidP="00694168">
      <w:pPr>
        <w:pStyle w:val="af"/>
        <w:rPr>
          <w:rFonts w:ascii="Times New Roman" w:eastAsia="黑体" w:hAnsi="Times New Roman" w:cs="Times New Roman"/>
          <w:kern w:val="0"/>
          <w:sz w:val="30"/>
          <w:szCs w:val="20"/>
        </w:rPr>
      </w:pPr>
      <w:bookmarkStart w:id="39" w:name="_Toc440974758"/>
      <w:r w:rsidRPr="00694168">
        <w:rPr>
          <w:rFonts w:ascii="Times New Roman" w:eastAsia="黑体" w:hAnsi="Times New Roman" w:cs="Times New Roman" w:hint="eastAsia"/>
          <w:kern w:val="0"/>
          <w:sz w:val="30"/>
          <w:szCs w:val="20"/>
        </w:rPr>
        <w:lastRenderedPageBreak/>
        <w:t>十三、基金资产的估值</w:t>
      </w:r>
      <w:bookmarkEnd w:id="39"/>
    </w:p>
    <w:p w14:paraId="2296EC91"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（一）估值目的</w:t>
      </w:r>
    </w:p>
    <w:p w14:paraId="12FE364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基金资产估值的目的是客观、准确地反映基金资产是否保值、增值，依据经基金资产估值后确定的基金资产净值而计算出的基金份额净值，是计算基金申购与赎回价格的基础。</w:t>
      </w:r>
    </w:p>
    <w:p w14:paraId="3D7596E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（二）估值日</w:t>
      </w:r>
    </w:p>
    <w:p w14:paraId="632A72C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本基金的估值日为相关的证券交易场所的正常工作日以及国家法律法规规定需要对外披露基金净值的非工作日。</w:t>
      </w:r>
    </w:p>
    <w:p w14:paraId="6E824735"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（三）估值对象</w:t>
      </w:r>
    </w:p>
    <w:p w14:paraId="16F2B35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基金所拥有的股票、债券、权证和银行存款本息等资产和负债。</w:t>
      </w:r>
    </w:p>
    <w:p w14:paraId="77D5F606"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（四）估值程序</w:t>
      </w:r>
    </w:p>
    <w:p w14:paraId="664C4EF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日常估值由基金管理人进行。基金管理人完成估值后，将估值结果以双方认可的方式加密传真至基金托管人，基金托管人按法律法规、《基金合同》规定的估值方法、时间、程序进行复核，复核无误后，以双方认可的方式发送给基金管理人；月末、年中和年末估值复核与基金会计账目的核对同时进行。</w:t>
      </w:r>
    </w:p>
    <w:p w14:paraId="187D830B"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（五）估值方法</w:t>
      </w:r>
    </w:p>
    <w:p w14:paraId="2218EA6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本基金按以下方式进行估值：</w:t>
      </w:r>
    </w:p>
    <w:p w14:paraId="30E54E1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1、证券交易所上市的有价证券的估值</w:t>
      </w:r>
    </w:p>
    <w:p w14:paraId="67F22FB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交易所上市的有价证券（包括股票、权证等），以其估值日在证券交易所挂牌的市价（收盘价）估值；估值日无交易的，且最近交易日后经济环境未发生重大变化，以最近交易日的市价（收盘价）估值；如最近交易日后经济环境发生了重大变化的，可参考类似投资品种的现行市价及重大变化因素，调整最近交易市价，确定公允价格；</w:t>
      </w:r>
    </w:p>
    <w:p w14:paraId="511E158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（2）交易所市场上市交易或挂牌转让的固定收益品种（另有规定的除外），选取第三方估值机构提供的相应品种当日的估值净价进行估值；</w:t>
      </w:r>
    </w:p>
    <w:p w14:paraId="0A2D2B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w:t>
      </w:r>
      <w:r>
        <w:rPr>
          <w:rFonts w:ascii="宋体" w:hAnsi="宋体" w:cs="宋体" w:hint="eastAsia"/>
          <w:kern w:val="0"/>
          <w:sz w:val="24"/>
        </w:rPr>
        <w:lastRenderedPageBreak/>
        <w:t>应收利息得到的净价进行估值。如最近交易日后经济环境发生了重大变化的，可参考类似投资品种的现行市价及重大变化因素，调整最近交易市价，确定公允价格；</w:t>
      </w:r>
    </w:p>
    <w:p w14:paraId="01EE459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（4）交易所上市不存在活跃市场的有价证券，采用估值技术确定公允价值。交易所上市的资产支持证券，采用估值技术确定公允价值，在估值技术难以可靠计量公允价值的情况下，按成本估值。</w:t>
      </w:r>
    </w:p>
    <w:p w14:paraId="2CF1078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2、处于未上市期间的有价证券应区分如下情况处理：</w:t>
      </w:r>
    </w:p>
    <w:p w14:paraId="35BB879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（1）送股、转增股、配股和公开增发的新股，按估值日在证券交易所挂牌的同一股票的市价（收盘价）估值；该日无交易的，以最近一日的市价（收盘价）估值；</w:t>
      </w:r>
    </w:p>
    <w:p w14:paraId="764C79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（2）首次公开发行未上市的股票、债券和权证，采用估值技术确定公允价值，在估值技术难以可靠计量公允价值的情况下，按成本估值。</w:t>
      </w:r>
    </w:p>
    <w:p w14:paraId="6EED5D8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（3）首次公开发行有明确锁定期的股票，同一股票在交易所上市后，按交易所上市的同一股票的市价（收盘价）估值；非公开发行有明确锁定期的股票，按监管机构或行业协会有关规定确定公允价值。</w:t>
      </w:r>
    </w:p>
    <w:p w14:paraId="232A9A6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3、因持有股票而享有的配股权，采用估值技术确定公允价值。</w:t>
      </w:r>
    </w:p>
    <w:p w14:paraId="3472337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4、全国银行间债券市场交易的债券、资产支持证券等固定收益品种，采用估值技术确定公允价值。</w:t>
      </w:r>
    </w:p>
    <w:p w14:paraId="1C2D32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5、同一债券同时在两个或两个以上市场交易的，按债券所处的市场分别估值。</w:t>
      </w:r>
    </w:p>
    <w:p w14:paraId="0CE7C91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6、如有确凿证据表明按上述方法进行估值不能客观反映其公允价值的，基金管理人可根据具体情况与基金托管人商定后，按最能反映公允价值的价格估值。</w:t>
      </w:r>
    </w:p>
    <w:p w14:paraId="33195EC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7、相关法律法规以及监管部门有强制规定的，从其规定。如有新增事项，按国家最新规定估值。</w:t>
      </w:r>
    </w:p>
    <w:p w14:paraId="6F56BF3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基金管理人计算并公告基金资产净值，基金托管人复核、审查基金管理人计算的基金资产净值。因此，就与本基金有关的会计问题，如经相关各方在平等基础上充分讨论后，仍无法达成一致的意见，按照基金管理人对基金资产净值的计算结果对外予以公布。</w:t>
      </w:r>
    </w:p>
    <w:p w14:paraId="6DF21AD5"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（六）基金份额净值的确认和估值错误的处理</w:t>
      </w:r>
    </w:p>
    <w:p w14:paraId="7BFC61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基金份额净值的计算保留到小数点后3位，小数点后第4位四舍五入。当估</w:t>
      </w:r>
      <w:r>
        <w:rPr>
          <w:rFonts w:ascii="宋体" w:hAnsi="宋体" w:cs="宋体" w:hint="eastAsia"/>
          <w:kern w:val="0"/>
          <w:sz w:val="24"/>
        </w:rPr>
        <w:lastRenderedPageBreak/>
        <w:t>值或份额净值计价错误实际发生时，基金管理人应当立即纠正，并采取合理的措施防止损失进一步扩大。当错误达到或超过基金份额净值的0.25%时，基金管理人应报中国证监会备案；当估值错误偏差达到基金份额净值的0.5%时，基金管理人应当公告，并报中国证监会备案。因基金估值错误给投资者造成损失的，应先由基金管理人承担，基金管理人对不应由其承担的责任，有权向过错人追偿。</w:t>
      </w:r>
    </w:p>
    <w:p w14:paraId="1C3FE7A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关于差错处理，本合同的当事人按照以下约定处理：</w:t>
      </w:r>
    </w:p>
    <w:p w14:paraId="5AA611A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1、差错类型</w:t>
      </w:r>
    </w:p>
    <w:p w14:paraId="30014CA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运作过程中，如果由于基金管理人或基金托管人、或基金注册登记机构、或代理销售机构、或投资者自身的过错造成差错，导致其他当事人遭受损失的，过错的责任人应当对由于该差错遭受损失的当事人（“受损方”）按下述“差错处理原则”承担赔偿责任。</w:t>
      </w:r>
    </w:p>
    <w:p w14:paraId="3CE57F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上述差错的主要类型包括但不限于：资料申报差错、数据传输差错、数据计算差错、系统故障差错、下达指令差错等；对于因技术原因引起的差错，若系同行业现有技术水平无法预见、无法避免、无法抗拒，则属不可抗力，按照下述规定执行。</w:t>
      </w:r>
    </w:p>
    <w:p w14:paraId="4B49CE4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由于不可抗力原因造成投资者的交易资料灭失或被错误处理或造成其他差错，因不可抗力原因出现差错的当事人不对其他当事人承担赔偿责任，但因该差错取得不当得利的当事人仍应负有返还不当得利的义务。</w:t>
      </w:r>
    </w:p>
    <w:p w14:paraId="697B5EB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2、差错处理原则</w:t>
      </w:r>
    </w:p>
    <w:p w14:paraId="3CEDAC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差错已发生，但尚未给当事人造成损失时，差错责任方应及时协调各方，及时进行更正，因更正差错发生的费用由差错责任方承担；由于差错责任方未及时更正已产生的差错，给当事人造成损失的由差错责任方承担；若差错责任方已经积极协调，并且有协助义务的当事人有足够的时间进行更正而未更正，则其应当承担相应赔偿责任。差错责任方应对更正的情况向有关当事人进行确认，确保差错已得到更正。</w:t>
      </w:r>
    </w:p>
    <w:p w14:paraId="04FB08E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（2）差错的责任方对可能导致有关当事人的直接损失负责，不对间接损失负责，并且仅对差错的有关直接当事人负责，不对第三方负责。</w:t>
      </w:r>
    </w:p>
    <w:p w14:paraId="2D90CB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（3）因差错而获得不当得利的当事人负有及时返还不当得利的义务。但差错责任方仍应对差错负责，如果由于获得不当得利的当事人不返还或不全部返还不</w:t>
      </w:r>
      <w:r>
        <w:rPr>
          <w:rFonts w:ascii="宋体" w:hAnsi="宋体" w:cs="宋体" w:hint="eastAsia"/>
          <w:kern w:val="0"/>
          <w:sz w:val="24"/>
        </w:rPr>
        <w:lastRenderedPageBreak/>
        <w:t>当得利造成其他当事人的利益损失（“受损方”），则差错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差错责任方。</w:t>
      </w:r>
    </w:p>
    <w:p w14:paraId="26E6469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（4）差错调整采用尽量恢复至假设未发生差错的正确情形的方式。</w:t>
      </w:r>
    </w:p>
    <w:p w14:paraId="6B2E08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差错责任方拒绝进行赔偿时，如果因基金管理人过错造成基金资产损失时，基金托管人应为基金的利益向基金管理人追偿，如果因基金托管人过错造成基金资产损失时，基金管理人应为基金的利益向基金托管人追偿。除基金管理人和基金托管人之外的第三方造成基金资产的损失，并拒绝进行赔偿时，由基金管理人负责向差错方追偿。</w:t>
      </w:r>
    </w:p>
    <w:p w14:paraId="5FFAE9E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如果出现差错的当事人未按规定对受损方进行赔偿，并且依据法律、行政法规、《基金合同》或其他规定，基金管理人自行或依据法院判决、仲裁裁决对受损方承担了赔偿责任，则基金管理人有权向出现过错的当事人进行追索，并有权要求其赔偿或补偿由此发生的费用和遭受的损失。</w:t>
      </w:r>
    </w:p>
    <w:p w14:paraId="37ED006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（7）按法律法规规定的其他原则处理差错。</w:t>
      </w:r>
    </w:p>
    <w:p w14:paraId="1A34C74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3、差错处理程序</w:t>
      </w:r>
    </w:p>
    <w:p w14:paraId="75CCFB0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差错被发现后，有关的当事人应当及时进行处理，处理的程序如下：</w:t>
      </w:r>
    </w:p>
    <w:p w14:paraId="53C7236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（1）查明差错发生的原因，列明所有的当事人，并根据差错发生的原因确定差错的责任方；</w:t>
      </w:r>
    </w:p>
    <w:p w14:paraId="19A5AA3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（2）根据差错处理原则或当事人协商的方法对因差错造成的损失进行评估；</w:t>
      </w:r>
    </w:p>
    <w:p w14:paraId="0380CA1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（3）根据差错处理原则或当事人协商的方法由差错的责任方进行更正和赔偿损失；</w:t>
      </w:r>
    </w:p>
    <w:p w14:paraId="7ED6A03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（4）根据差错处理的方法，需要修改基金注册登记机构的交易数据的，由基金注册登记机构进行更正，并就差错的更正向有关当事人进行确认；</w:t>
      </w:r>
    </w:p>
    <w:p w14:paraId="0ACD241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管理人及基金托管人基金份额净值计算错误偏差达到基金份额净值的0.25%时，基金管理人应当报告中国证监会；基金管理人及基金托管人基金份额净值计算错误偏差达到基金份额净值的0.5%时，基金管理人应当公告并报中国证监会备案。</w:t>
      </w:r>
    </w:p>
    <w:p w14:paraId="7AEF46F8"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lastRenderedPageBreak/>
        <w:t>（七）暂停估值的情形</w:t>
      </w:r>
    </w:p>
    <w:p w14:paraId="4882A18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1、与本基金投资有关的证券交易场所遇法定节假日或因其他原因暂停营业时；</w:t>
      </w:r>
    </w:p>
    <w:p w14:paraId="567AFD8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2、因不可抗力或其他情形致使基金管理人无法准确评估基金资产价值时；</w:t>
      </w:r>
    </w:p>
    <w:p w14:paraId="475CDCD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3、占基金相当比例的投资品种的估值出现重大转变，而基金管理人为保障基金份额持有人的利益，已决定延迟估值；</w:t>
      </w:r>
    </w:p>
    <w:p w14:paraId="5090F1C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4、中国证监会认定的其他情形。</w:t>
      </w:r>
    </w:p>
    <w:p w14:paraId="6399538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（八）特殊情形的处理</w:t>
      </w:r>
    </w:p>
    <w:p w14:paraId="0C2697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1、基金管理人按估值方法的第6项进行估值时，所造成的误差不作为基金资产估值错误处理；</w:t>
      </w:r>
    </w:p>
    <w:p w14:paraId="3F92807B" w14:textId="77777777" w:rsidR="000E360D" w:rsidRPr="00D576E5" w:rsidRDefault="000E360D" w:rsidP="00D576E5">
      <w:pPr>
        <w:spacing w:after="0" w:line="360" w:lineRule="auto"/>
        <w:ind w:firstLineChars="200" w:firstLine="480"/>
        <w:rPr>
          <w:rFonts w:ascii="宋体" w:hAnsi="宋体" w:cs="宋体"/>
          <w:kern w:val="0"/>
          <w:sz w:val="24"/>
        </w:rPr>
      </w:pPr>
      <w:bookmarkStart w:id="40" w:name="_Toc15118286"/>
      <w:r w:rsidRPr="00D576E5">
        <w:rPr>
          <w:rFonts w:ascii="宋体" w:hAnsi="宋体" w:cs="宋体" w:hint="eastAsia"/>
          <w:kern w:val="0"/>
          <w:sz w:val="24"/>
        </w:rPr>
        <w:t>2、由于证券交易所或登记结算公司发送的数据错误，或由于其他不可抗力原因，基金管理人和基金托管人虽然已经采取必要、适当、合理的措施进行检查，但是未能发现该错误的，由此造成的基金资产估值错误，基金管理人和基金托管人可以免除赔偿责任。但基金管理人、基金托管人应当积极采取必要的措施消除由此造成的影响。</w:t>
      </w:r>
    </w:p>
    <w:p w14:paraId="7257B57D" w14:textId="77777777" w:rsidR="00E7431A" w:rsidRDefault="00E7431A">
      <w:pPr>
        <w:widowControl/>
        <w:jc w:val="left"/>
        <w:rPr>
          <w:rFonts w:eastAsia="黑体"/>
          <w:b/>
          <w:bCs/>
          <w:kern w:val="0"/>
          <w:sz w:val="30"/>
          <w:szCs w:val="20"/>
        </w:rPr>
      </w:pPr>
      <w:bookmarkStart w:id="41" w:name="_Toc109537392"/>
      <w:bookmarkEnd w:id="40"/>
      <w:r>
        <w:rPr>
          <w:rFonts w:eastAsia="黑体"/>
          <w:kern w:val="0"/>
          <w:sz w:val="30"/>
          <w:szCs w:val="20"/>
        </w:rPr>
        <w:br w:type="page"/>
      </w:r>
    </w:p>
    <w:p w14:paraId="29DA6F34" w14:textId="77777777" w:rsidR="000E360D" w:rsidRPr="00694168" w:rsidRDefault="000E360D" w:rsidP="00694168">
      <w:pPr>
        <w:pStyle w:val="af"/>
        <w:rPr>
          <w:rFonts w:ascii="Times New Roman" w:eastAsia="黑体" w:hAnsi="Times New Roman" w:cs="Times New Roman"/>
          <w:kern w:val="0"/>
          <w:sz w:val="30"/>
          <w:szCs w:val="20"/>
        </w:rPr>
      </w:pPr>
      <w:bookmarkStart w:id="42" w:name="_Toc440974759"/>
      <w:r w:rsidRPr="00694168">
        <w:rPr>
          <w:rFonts w:ascii="Times New Roman" w:eastAsia="黑体" w:hAnsi="Times New Roman" w:cs="Times New Roman" w:hint="eastAsia"/>
          <w:kern w:val="0"/>
          <w:sz w:val="30"/>
          <w:szCs w:val="20"/>
        </w:rPr>
        <w:lastRenderedPageBreak/>
        <w:t>十四、基金</w:t>
      </w:r>
      <w:r w:rsidR="002F7D9D">
        <w:rPr>
          <w:rFonts w:ascii="Times New Roman" w:eastAsia="黑体" w:hAnsi="Times New Roman" w:cs="Times New Roman" w:hint="eastAsia"/>
          <w:kern w:val="0"/>
          <w:sz w:val="30"/>
          <w:szCs w:val="20"/>
        </w:rPr>
        <w:t>的</w:t>
      </w:r>
      <w:r w:rsidRPr="00694168">
        <w:rPr>
          <w:rFonts w:ascii="Times New Roman" w:eastAsia="黑体" w:hAnsi="Times New Roman" w:cs="Times New Roman" w:hint="eastAsia"/>
          <w:kern w:val="0"/>
          <w:sz w:val="30"/>
          <w:szCs w:val="20"/>
        </w:rPr>
        <w:t>收益与分配</w:t>
      </w:r>
      <w:bookmarkEnd w:id="41"/>
      <w:bookmarkEnd w:id="42"/>
    </w:p>
    <w:p w14:paraId="3BE8DBDB"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（一）基金利润的构成</w:t>
      </w:r>
    </w:p>
    <w:p w14:paraId="6F4742B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基金利润指基金利息收入、投资收益、公允价值变动收益和其他收入扣除相关费用后的余额，基金已实现收益指基金利润减去公允价值变动收益后的余额。</w:t>
      </w:r>
    </w:p>
    <w:p w14:paraId="1BD73E60"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（二）基金可供分配利润</w:t>
      </w:r>
    </w:p>
    <w:p w14:paraId="2B809E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基金可供分配利润指截至收益分配基准日基金未分配利润与未分配利润中已实现收益的孰低数。</w:t>
      </w:r>
    </w:p>
    <w:p w14:paraId="005CB5F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（三）基金收益分配原则</w:t>
      </w:r>
    </w:p>
    <w:p w14:paraId="7FBDD1D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1、在符合有关基金分红条件的前提下，本基金每年收益分配次数最多为10次，每次收益分配比例不得低于该次可供分配利润的10%，若《基金合同》生效不满3个月可不进行收益分配；</w:t>
      </w:r>
    </w:p>
    <w:p w14:paraId="3027404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2、本基金收益分配方式分两种：现金分红与红利再投资，投资者可选择现金红利或将现金红利自动转为基金份额进行再投资；若投资者不选择，本基金默认的收益分配方式是现金分红；</w:t>
      </w:r>
    </w:p>
    <w:p w14:paraId="6CD8D31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3、基金收益分配后基金份额净值不能低于面值；即基金收益分配基准日的基金份额净值减去每单位基金份额收益分配金额后不能低于面值；</w:t>
      </w:r>
    </w:p>
    <w:p w14:paraId="5527965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4、每一基金份额享有同等分配权；</w:t>
      </w:r>
    </w:p>
    <w:p w14:paraId="6ABE5D4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5、法律法规或监管机关另有规定的，从其规定。</w:t>
      </w:r>
    </w:p>
    <w:p w14:paraId="240DE51B" w14:textId="77777777" w:rsidR="00B17066" w:rsidRPr="00E55C3A" w:rsidRDefault="00F2647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（四）收益分配方案</w:t>
      </w:r>
    </w:p>
    <w:p w14:paraId="441B150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基金收益分配方案中应载明截止收益分配基准日的可供分配利润、基金收益分配对象、分配时间、分配数额及比例、分配方式等内容。</w:t>
      </w:r>
    </w:p>
    <w:p w14:paraId="5E0172D2"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（五）收益分配方案的确定、公告与实施</w:t>
      </w:r>
    </w:p>
    <w:p w14:paraId="789EC99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本基金收益分配方案由基金管理人拟定，并由基金托管人复核，在2日内在指定媒体公告并报中国证监会备案。</w:t>
      </w:r>
    </w:p>
    <w:p w14:paraId="7EA9786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基金红利发放日距离收益分配基准日（即可供分配利润计算截止日）的时间不得超过15个工作日。</w:t>
      </w:r>
    </w:p>
    <w:p w14:paraId="467C1441"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（六）收益分配中发生的费用</w:t>
      </w:r>
    </w:p>
    <w:p w14:paraId="2121D49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收益分配采用红利再投资方式免收再投资的费用。基金收益分配时所发生的</w:t>
      </w:r>
      <w:r>
        <w:rPr>
          <w:rFonts w:ascii="宋体" w:hAnsi="宋体" w:cs="宋体" w:hint="eastAsia"/>
          <w:kern w:val="0"/>
          <w:sz w:val="24"/>
        </w:rPr>
        <w:lastRenderedPageBreak/>
        <w:t>银行转账或其他手续费用由投资者自行承担。当投资者的现金红利小于一定金额，不足于支付银行转账或其他手续费用时，基金注册登记机构可将基金份额持有人的现金红利自动转为基金份额。红利再投资的计算方法，依照《业务规则》执行。</w:t>
      </w:r>
    </w:p>
    <w:p w14:paraId="29E44EB6"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（七）收益分配方式的修改</w:t>
      </w:r>
    </w:p>
    <w:p w14:paraId="36AC71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投资者可至销售机构办理收益分配方式的修改，投资者对不同的交易账户可设置不同的收益分配方式。</w:t>
      </w:r>
    </w:p>
    <w:p w14:paraId="10785237" w14:textId="77777777" w:rsidR="000E360D" w:rsidRPr="0038398F"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投资者同一日多次申报分红方式变更的，按照《业务规则》执行，最终确认的分红方式以基金注册登记机构记录为准。</w:t>
      </w:r>
    </w:p>
    <w:p w14:paraId="72F6BE73" w14:textId="77777777" w:rsidR="00E7431A" w:rsidRDefault="00E7431A">
      <w:pPr>
        <w:widowControl/>
        <w:jc w:val="left"/>
        <w:rPr>
          <w:rFonts w:eastAsia="黑体"/>
          <w:b/>
          <w:bCs/>
          <w:kern w:val="0"/>
          <w:sz w:val="30"/>
          <w:szCs w:val="20"/>
        </w:rPr>
      </w:pPr>
      <w:bookmarkStart w:id="43" w:name="_Toc109537393"/>
      <w:r>
        <w:rPr>
          <w:rFonts w:eastAsia="黑体"/>
          <w:kern w:val="0"/>
          <w:sz w:val="30"/>
          <w:szCs w:val="20"/>
        </w:rPr>
        <w:br w:type="page"/>
      </w:r>
    </w:p>
    <w:p w14:paraId="7EF54400" w14:textId="77777777" w:rsidR="000E360D" w:rsidRPr="00694168" w:rsidRDefault="000E360D" w:rsidP="00694168">
      <w:pPr>
        <w:pStyle w:val="af"/>
        <w:rPr>
          <w:rFonts w:ascii="Times New Roman" w:eastAsia="黑体" w:hAnsi="Times New Roman" w:cs="Times New Roman"/>
          <w:kern w:val="0"/>
          <w:sz w:val="30"/>
          <w:szCs w:val="20"/>
        </w:rPr>
      </w:pPr>
      <w:bookmarkStart w:id="44" w:name="_Toc440974760"/>
      <w:r w:rsidRPr="00694168">
        <w:rPr>
          <w:rFonts w:ascii="Times New Roman" w:eastAsia="黑体" w:hAnsi="Times New Roman" w:cs="Times New Roman" w:hint="eastAsia"/>
          <w:kern w:val="0"/>
          <w:sz w:val="30"/>
          <w:szCs w:val="20"/>
        </w:rPr>
        <w:lastRenderedPageBreak/>
        <w:t>十五、基金的费用与税收</w:t>
      </w:r>
      <w:bookmarkEnd w:id="43"/>
      <w:bookmarkEnd w:id="44"/>
    </w:p>
    <w:p w14:paraId="223EA88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（一）基金费用的种类</w:t>
      </w:r>
      <w:r w:rsidRPr="00E55C3A">
        <w:rPr>
          <w:rFonts w:ascii="宋体" w:hAnsi="宋体" w:cs="宋体"/>
          <w:b/>
          <w:kern w:val="0"/>
          <w:sz w:val="24"/>
        </w:rPr>
        <w:t xml:space="preserve"> </w:t>
      </w:r>
    </w:p>
    <w:p w14:paraId="58D394D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1、基金管理人的管理费；</w:t>
      </w:r>
    </w:p>
    <w:p w14:paraId="4800C6A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2、基金托管人的托管费；</w:t>
      </w:r>
    </w:p>
    <w:p w14:paraId="60D0EAE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3、《基金合同》生效后与基金相关的信息披露费用；</w:t>
      </w:r>
    </w:p>
    <w:p w14:paraId="49CF6BC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4、《基金合同》生效后与基金相关的会计师费、律师费和诉讼费；</w:t>
      </w:r>
    </w:p>
    <w:p w14:paraId="35670B1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5、基金份额持有人大会费用；</w:t>
      </w:r>
    </w:p>
    <w:p w14:paraId="4D220C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6、基金的证券交易费用；</w:t>
      </w:r>
    </w:p>
    <w:p w14:paraId="2E3861D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7、基金的银行汇划费用；</w:t>
      </w:r>
    </w:p>
    <w:p w14:paraId="440D9D9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8、按照国家有关规定和《基金合同》约定，可以在基金财产中列支的其他费用。</w:t>
      </w:r>
    </w:p>
    <w:p w14:paraId="59637DB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本基金终止清算时所发生费用，按实际支出额从基金财产总值中扣除。</w:t>
      </w:r>
    </w:p>
    <w:p w14:paraId="58DA1FAE"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（二）基金费用计提方法、计提标准和支付方式</w:t>
      </w:r>
      <w:r w:rsidRPr="00E55C3A">
        <w:rPr>
          <w:rFonts w:ascii="宋体" w:hAnsi="宋体" w:cs="宋体"/>
          <w:b/>
          <w:kern w:val="0"/>
          <w:sz w:val="24"/>
        </w:rPr>
        <w:t xml:space="preserve"> </w:t>
      </w:r>
    </w:p>
    <w:p w14:paraId="42FE466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1、与基金运作有关的费用</w:t>
      </w:r>
    </w:p>
    <w:p w14:paraId="2FDECDD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（1）基金管理人的管理费</w:t>
      </w:r>
    </w:p>
    <w:p w14:paraId="118C23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本基金的管理费按前一日基金资产净值的1.5%年费率计提。管理费的计算方法如下：</w:t>
      </w:r>
    </w:p>
    <w:p w14:paraId="483AB04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H＝E×年管理费率÷当年天数</w:t>
      </w:r>
    </w:p>
    <w:p w14:paraId="0E89784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H为每日应计提的基金管理费</w:t>
      </w:r>
    </w:p>
    <w:p w14:paraId="4AD7DF2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E为前一日的基金资产净值</w:t>
      </w:r>
    </w:p>
    <w:p w14:paraId="5698F78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费每日计算，逐日累计至每月月末，按月支付，由基金管理人向基金托管人发送基金管理费划款指令，基金托管人复核后于次月前2个工作日内从基金财产中一次性支付给基金管理人。若遇法定节假日、公休假等,支付日期顺延。</w:t>
      </w:r>
    </w:p>
    <w:p w14:paraId="455D6C8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（2）基金托管人的托管费</w:t>
      </w:r>
    </w:p>
    <w:p w14:paraId="2C1A745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本基金的托管费按前一日基金资产净值的0.25%的年费率计提。托管费的计算方法如下：</w:t>
      </w:r>
    </w:p>
    <w:p w14:paraId="0DEE88B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H＝E×年托管费率÷当年天数</w:t>
      </w:r>
    </w:p>
    <w:p w14:paraId="12FEF30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H为每日应计提的基金托管费</w:t>
      </w:r>
    </w:p>
    <w:p w14:paraId="59BD14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E为前一日的基金资产净值</w:t>
      </w:r>
    </w:p>
    <w:p w14:paraId="45D2DE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费每日计算，逐日累计至每月月末，按月支付，由基金管理人向基金托管人发送基金托管费划款指令，基金托管人复核后于次月前2个工作日内从基金财产中一次性支取。若遇法定节假日、公休假等,支付日期顺延。</w:t>
      </w:r>
    </w:p>
    <w:p w14:paraId="45B2784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（3）上述一、基金费用的种类中第3－8项费用，根据有关法规及相应协议规定，按费用实际支出金额列入当期费用，由基金托管人从基金财产中支付。</w:t>
      </w:r>
    </w:p>
    <w:p w14:paraId="6ABD672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2、与基金销售有关的费用</w:t>
      </w:r>
    </w:p>
    <w:p w14:paraId="7F2B2CD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（1）申购费</w:t>
      </w:r>
    </w:p>
    <w:p w14:paraId="36632C1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本基金申购费的费率水平、计算公式和收取方式详见“基金份额的申购与赎回”一章。</w:t>
      </w:r>
    </w:p>
    <w:p w14:paraId="15A0147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（2）赎回费</w:t>
      </w:r>
    </w:p>
    <w:p w14:paraId="393D574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本基金赎回费的费率水平、计算公式和收取方式详见“基金份额的申购与赎回”一章。</w:t>
      </w:r>
    </w:p>
    <w:p w14:paraId="014AB81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（3）转换费</w:t>
      </w:r>
    </w:p>
    <w:p w14:paraId="2A84BD5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本基金转换费的费率水平、计算公式和收取方式详见“基金的转换”一章。</w:t>
      </w:r>
    </w:p>
    <w:p w14:paraId="415FB567"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（三）不列入基金费用的项目</w:t>
      </w:r>
      <w:r w:rsidRPr="00E55C3A">
        <w:rPr>
          <w:rFonts w:ascii="宋体" w:hAnsi="宋体" w:cs="宋体"/>
          <w:b/>
          <w:kern w:val="0"/>
          <w:sz w:val="24"/>
        </w:rPr>
        <w:t xml:space="preserve"> </w:t>
      </w:r>
    </w:p>
    <w:p w14:paraId="0FBF01C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1、基金管理人和基金托管人因未履行或未完全履行义务导致的费用支出或基金财产的损失；</w:t>
      </w:r>
    </w:p>
    <w:p w14:paraId="2DB3164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2、基金管理人和基金托管人处理与基金运作无关的事项发生的费用；</w:t>
      </w:r>
    </w:p>
    <w:p w14:paraId="4A6AF22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3、《基金合同》生效前的相关费用，包括但不限于验资费、会计师和律师费、信息披露费用等费用；</w:t>
      </w:r>
    </w:p>
    <w:p w14:paraId="03D93AE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4、其他根据相关法律法规及中国证监会的有关规定不得列入基金费用的项目。</w:t>
      </w:r>
    </w:p>
    <w:p w14:paraId="3FB6981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（四）基金管理费和托管费的调整</w:t>
      </w:r>
      <w:r w:rsidRPr="00E55C3A">
        <w:rPr>
          <w:rFonts w:ascii="宋体" w:hAnsi="宋体" w:cs="宋体"/>
          <w:b/>
          <w:kern w:val="0"/>
          <w:sz w:val="24"/>
        </w:rPr>
        <w:t xml:space="preserve"> </w:t>
      </w:r>
    </w:p>
    <w:p w14:paraId="5AF5D68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基金管理人和基金托管人协商一致后，可根据基金发展情况调整基金管理费率、基金托管费率等相关费率。</w:t>
      </w:r>
    </w:p>
    <w:p w14:paraId="243455B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基金管理人必须最迟于新的费率实施日前依照《信息披露办法》的有关规定在指定媒体上公告。</w:t>
      </w:r>
    </w:p>
    <w:p w14:paraId="06C8D7F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（五）基金税收</w:t>
      </w:r>
      <w:r w:rsidRPr="00E55C3A">
        <w:rPr>
          <w:rFonts w:ascii="宋体" w:hAnsi="宋体" w:cs="宋体"/>
          <w:b/>
          <w:kern w:val="0"/>
          <w:sz w:val="24"/>
        </w:rPr>
        <w:t xml:space="preserve"> </w:t>
      </w:r>
    </w:p>
    <w:p w14:paraId="62122F6A" w14:textId="77777777" w:rsidR="000E360D" w:rsidRP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本基金运作过程中涉及的各纳税主体，其纳税义务按国家税收法律、法规执</w:t>
      </w:r>
      <w:r w:rsidRPr="0038398F">
        <w:rPr>
          <w:rFonts w:ascii="宋体" w:hAnsi="宋体" w:cs="宋体" w:hint="eastAsia"/>
          <w:kern w:val="0"/>
          <w:sz w:val="24"/>
        </w:rPr>
        <w:lastRenderedPageBreak/>
        <w:t>行。</w:t>
      </w:r>
    </w:p>
    <w:p w14:paraId="6EB1EC0B" w14:textId="77777777" w:rsidR="00E7431A" w:rsidRDefault="00E7431A">
      <w:pPr>
        <w:widowControl/>
        <w:jc w:val="left"/>
        <w:rPr>
          <w:rFonts w:eastAsia="黑体"/>
          <w:b/>
          <w:bCs/>
          <w:kern w:val="0"/>
          <w:sz w:val="30"/>
          <w:szCs w:val="20"/>
        </w:rPr>
      </w:pPr>
      <w:bookmarkStart w:id="45" w:name="_Toc109537394"/>
      <w:r>
        <w:rPr>
          <w:rFonts w:eastAsia="黑体"/>
          <w:kern w:val="0"/>
          <w:sz w:val="30"/>
          <w:szCs w:val="20"/>
        </w:rPr>
        <w:br w:type="page"/>
      </w:r>
    </w:p>
    <w:p w14:paraId="3AB94979" w14:textId="77777777" w:rsidR="000E360D" w:rsidRPr="00694168" w:rsidRDefault="000E360D" w:rsidP="00694168">
      <w:pPr>
        <w:pStyle w:val="af"/>
        <w:rPr>
          <w:rFonts w:ascii="Times New Roman" w:eastAsia="黑体" w:hAnsi="Times New Roman" w:cs="Times New Roman"/>
          <w:kern w:val="0"/>
          <w:sz w:val="30"/>
          <w:szCs w:val="20"/>
        </w:rPr>
      </w:pPr>
      <w:bookmarkStart w:id="46" w:name="_Toc440974761"/>
      <w:r w:rsidRPr="00694168">
        <w:rPr>
          <w:rFonts w:ascii="Times New Roman" w:eastAsia="黑体" w:hAnsi="Times New Roman" w:cs="Times New Roman" w:hint="eastAsia"/>
          <w:kern w:val="0"/>
          <w:sz w:val="30"/>
          <w:szCs w:val="20"/>
        </w:rPr>
        <w:lastRenderedPageBreak/>
        <w:t>十六、基金的会计与审计</w:t>
      </w:r>
      <w:bookmarkEnd w:id="45"/>
      <w:bookmarkEnd w:id="46"/>
    </w:p>
    <w:p w14:paraId="71447AF3"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（一）基金会计政策</w:t>
      </w:r>
      <w:r w:rsidRPr="00E55C3A">
        <w:rPr>
          <w:rFonts w:ascii="宋体" w:hAnsi="宋体" w:cs="宋体"/>
          <w:b/>
          <w:kern w:val="0"/>
          <w:sz w:val="24"/>
        </w:rPr>
        <w:t xml:space="preserve"> </w:t>
      </w:r>
    </w:p>
    <w:p w14:paraId="6B2DADD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1、基金管理人为本基金的基金会计责任方；</w:t>
      </w:r>
    </w:p>
    <w:p w14:paraId="5274059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2、基金的会计年度为公历年度的1月1日至12月31日； </w:t>
      </w:r>
    </w:p>
    <w:p w14:paraId="4806AFD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3、基金核算以人民币为记账本位币，以人民币元为记账单位；</w:t>
      </w:r>
    </w:p>
    <w:p w14:paraId="4394CA5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4、会计制度执行国家有关会计制度；</w:t>
      </w:r>
    </w:p>
    <w:p w14:paraId="3E2309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5、本基金独立建账、独立核算；</w:t>
      </w:r>
    </w:p>
    <w:p w14:paraId="611F205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6、基金管理人及基金托管人各自保留完整的会计账目、凭证并进行日常的会计核算，按照有关规定编制基金会计报表；</w:t>
      </w:r>
    </w:p>
    <w:p w14:paraId="0227D98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7、基金托管人每月与基金管理人就基金的会计核算、报表编制等进行核对并以书面方式确认。</w:t>
      </w:r>
    </w:p>
    <w:p w14:paraId="4DD02365"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（二）基金的年度审计</w:t>
      </w:r>
      <w:r w:rsidRPr="00E55C3A">
        <w:rPr>
          <w:rFonts w:ascii="宋体" w:hAnsi="宋体" w:cs="宋体"/>
          <w:b/>
          <w:kern w:val="0"/>
          <w:sz w:val="24"/>
        </w:rPr>
        <w:t xml:space="preserve"> </w:t>
      </w:r>
    </w:p>
    <w:p w14:paraId="44EACB5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1、基金管理人聘请与基金管理人、基金托管人相互独立的具有证券从业资格的会计师事务所及其注册会计师对本基金的年度财务报表进行审计。</w:t>
      </w:r>
    </w:p>
    <w:p w14:paraId="7E8867F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2、会计师事务所更换经办注册会计师，应事先征得基金管理人同意。</w:t>
      </w:r>
    </w:p>
    <w:p w14:paraId="5208EC2F" w14:textId="77777777" w:rsidR="000E360D" w:rsidRP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3、基金管理人认为有充足理由更换会计师事务所，须通报基金托管人。更换会计师事务所需在2日内在指定媒体公告并报中国证监会备案。</w:t>
      </w:r>
    </w:p>
    <w:p w14:paraId="3B599A52" w14:textId="77777777" w:rsidR="00E7431A" w:rsidRDefault="00E7431A">
      <w:pPr>
        <w:widowControl/>
        <w:jc w:val="left"/>
        <w:rPr>
          <w:rFonts w:eastAsia="黑体"/>
          <w:b/>
          <w:bCs/>
          <w:kern w:val="0"/>
          <w:sz w:val="30"/>
          <w:szCs w:val="20"/>
        </w:rPr>
      </w:pPr>
      <w:bookmarkStart w:id="47" w:name="_Toc109537395"/>
      <w:r>
        <w:rPr>
          <w:rFonts w:eastAsia="黑体"/>
          <w:kern w:val="0"/>
          <w:sz w:val="30"/>
          <w:szCs w:val="20"/>
        </w:rPr>
        <w:br w:type="page"/>
      </w:r>
    </w:p>
    <w:p w14:paraId="77820E0F" w14:textId="77777777" w:rsidR="000E360D" w:rsidRPr="00694168" w:rsidRDefault="000E360D" w:rsidP="00694168">
      <w:pPr>
        <w:pStyle w:val="af"/>
        <w:rPr>
          <w:rFonts w:ascii="Times New Roman" w:eastAsia="黑体" w:hAnsi="Times New Roman" w:cs="Times New Roman"/>
          <w:kern w:val="0"/>
          <w:sz w:val="30"/>
          <w:szCs w:val="20"/>
        </w:rPr>
      </w:pPr>
      <w:bookmarkStart w:id="48" w:name="_Toc440974762"/>
      <w:r w:rsidRPr="00694168">
        <w:rPr>
          <w:rFonts w:ascii="Times New Roman" w:eastAsia="黑体" w:hAnsi="Times New Roman" w:cs="Times New Roman" w:hint="eastAsia"/>
          <w:kern w:val="0"/>
          <w:sz w:val="30"/>
          <w:szCs w:val="20"/>
        </w:rPr>
        <w:lastRenderedPageBreak/>
        <w:t>十七、基金的信息披露</w:t>
      </w:r>
      <w:bookmarkEnd w:id="47"/>
      <w:bookmarkEnd w:id="48"/>
    </w:p>
    <w:p w14:paraId="5362403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基金的信息披露应符合《基金法》、《运作办法》、《信息披露办法》、《基金合同》及其他有关规定。</w:t>
      </w:r>
    </w:p>
    <w:p w14:paraId="7B469E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本基金信息披露义务人包括基金管理人、基金托管人、召集基金份额持有人大会的基金份额持有人等法律法规和中国证监会规定的自然人、法人和其他组织。</w:t>
      </w:r>
    </w:p>
    <w:p w14:paraId="5F37AB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本基金信息披露义务人按照法律法规和中国证监会的规定披露基金信息，并保证所披露信息的真实性、准确性和完整性。</w:t>
      </w:r>
    </w:p>
    <w:p w14:paraId="75AD2FC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应当在中国证监会规定时间内，将应予披露的基金信息通过中国证监会指定的全国性报刊（以下简称“指定报刊”）和基金管理人、基金托管人的互联网网站（以下简称“网站”）等媒介披露，并保证基金投资者能够按照《基金合同》约定的时间和方式查阅或者复制公开披露的信息资料。</w:t>
      </w:r>
    </w:p>
    <w:p w14:paraId="100E21B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本基金信息披露义务人承诺公开披露的基金信息，不得有下列行为：</w:t>
      </w:r>
    </w:p>
    <w:p w14:paraId="092FFCE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1、虚假记载、误导性陈述或者重大遗漏；</w:t>
      </w:r>
    </w:p>
    <w:p w14:paraId="11056C0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2、对证券投资业绩进行预测；</w:t>
      </w:r>
    </w:p>
    <w:p w14:paraId="180E210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3、违规承诺收益或者承担损失；</w:t>
      </w:r>
    </w:p>
    <w:p w14:paraId="71161D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4、诋毁其他基金管理人、基金托管人或者基金销售机构；</w:t>
      </w:r>
    </w:p>
    <w:p w14:paraId="787A73C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5、登载任何自然人、法人或者其他组织的祝贺性、恭维性或推荐性的文字；</w:t>
      </w:r>
    </w:p>
    <w:p w14:paraId="0CB8D3F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6、中国证监会禁止的其他行为。</w:t>
      </w:r>
    </w:p>
    <w:p w14:paraId="29A78A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本基金公开披露的信息应采用中文文本。如同时采用外文文本的，基金信息披露义务人应保证两种文本的内容一致。两种文本发生歧义的，以中文文本为准。</w:t>
      </w:r>
    </w:p>
    <w:p w14:paraId="1B66572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本基金公开披露的信息采用阿拉伯数字；除特别说明外，货币单位为人民币元。</w:t>
      </w:r>
    </w:p>
    <w:p w14:paraId="402B3B21"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（一）公开披露的基金信息</w:t>
      </w:r>
    </w:p>
    <w:p w14:paraId="55883C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公开披露的基金信息包括：</w:t>
      </w:r>
    </w:p>
    <w:p w14:paraId="668205F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1、《招募说明书》、《基金合同》、《托管协议》</w:t>
      </w:r>
    </w:p>
    <w:p w14:paraId="252BF10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基金募集申请经中国证监会核准后，基金管理人在基金份额发售的3日前，将《招募说明书》、《基金合同》摘要登载在指定媒体上；基金管理人、基金托管人应当将《基金合同》、《托管协议》登载在网站上。</w:t>
      </w:r>
    </w:p>
    <w:p w14:paraId="21CA960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招募说明书》应当最大限度地披露影响基金投资者决策的全部事项，说明基金认购、申购和赎回安排、基金投资、基金产品特性、风险揭示、信息披露及基金份额持有人服务等内容。《基金合同》生效后，基金管理人在每6个月结束之日起45日内，更新招募说明书并登载在网站上，将更新后的招募说明书摘要登载在指定报刊上；基金管理人在公告的15日前向主要办公场所所在地的中国证监会派出机构报送更新的招募说明书，并就有关更新内容提供书面说明。</w:t>
      </w:r>
    </w:p>
    <w:p w14:paraId="73E94C8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（2）《基金合同》是界定《基金合同》当事人的各项权利、义务关系，明确基金份额持有人大会召开的规则及具体程序，说明基金产品的特性等涉及基金投资者重大利益的事项的法律文件。</w:t>
      </w:r>
    </w:p>
    <w:p w14:paraId="5829984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（3）《托管协议》是界定基金托管人和基金管理人在基金财产保管及基金运作监督等活动中的权利、义务关系的法律文件。</w:t>
      </w:r>
    </w:p>
    <w:p w14:paraId="4EC4CA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2、《发售公告》</w:t>
      </w:r>
    </w:p>
    <w:p w14:paraId="6E907C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基金管理人应当就基金份额发售的具体事宜编制基金份额《发售公告》，并在披露《招募说明书》的当日登载于指定媒体上。</w:t>
      </w:r>
    </w:p>
    <w:p w14:paraId="37F3E7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3、《基金合同》生效公告</w:t>
      </w:r>
    </w:p>
    <w:p w14:paraId="2301047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基金管理人应当在《基金合同》生效的次日在指定媒体上登载《基金合同》生效公告。</w:t>
      </w:r>
    </w:p>
    <w:p w14:paraId="7914AC2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4、基金资产净值、基金份额净值</w:t>
      </w:r>
    </w:p>
    <w:p w14:paraId="291D687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《基金合同》生效后，在开始办理基金份额申购或者赎回前，基金管理人应当至少每周公告一次基金资产净值和基金份额净值。</w:t>
      </w:r>
    </w:p>
    <w:p w14:paraId="683CEF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在开始办理基金份额申购或者赎回后，基金管理人应当在每个开放日的次日，通过网站、基金份额发售网点以及其他媒介，披露开放日的基金份额净值和基金份额累计净值。</w:t>
      </w:r>
    </w:p>
    <w:p w14:paraId="04C0A90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基金管理人应当公告半年度和年度最后一个市场交易日基金资产净值和基金份额净值。基金管理人应当在前款规定的市场交易日的次日，将基金资产净值、基金份额净值和基金份额累计净值登载在指定媒体上。</w:t>
      </w:r>
    </w:p>
    <w:p w14:paraId="6E2179A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5、基金份额申购、赎回价格</w:t>
      </w:r>
    </w:p>
    <w:p w14:paraId="1546305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基金管理人应当在《基金合同》、《招募说明书》等信息披露文件上载明基金份额申购、赎回价格的计算方式及有关申购、赎回费率，并保证投资者能够在基</w:t>
      </w:r>
      <w:r>
        <w:rPr>
          <w:rFonts w:ascii="宋体" w:hAnsi="宋体" w:cs="宋体" w:hint="eastAsia"/>
          <w:kern w:val="0"/>
          <w:sz w:val="24"/>
        </w:rPr>
        <w:lastRenderedPageBreak/>
        <w:t>金份额发售网点查阅或者复制前述信息资料。</w:t>
      </w:r>
    </w:p>
    <w:p w14:paraId="40B9B74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6、基金定期报告，包括基金年度报告、基金半年度报告和基金季度报告</w:t>
      </w:r>
    </w:p>
    <w:p w14:paraId="2FB7E1D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基金管理人应当在每年结束之日起90日内，编制完成基金年度报告，并将年度报告正文登载于网站上，将年度报告摘要登载在指定报刊上。基金年度报告的财务会计报告应当经过审计。</w:t>
      </w:r>
    </w:p>
    <w:p w14:paraId="3C5F31B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基金管理人应当在上半年结束之日起60日内，编制完成基金半年度报告，并将半年度报告正文登载在网站上，将半年度报告摘要登载在指定报刊上。</w:t>
      </w:r>
    </w:p>
    <w:p w14:paraId="2B043AE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基金管理人应当在每个季度结束之日起15个工作日内，编制完成基金季度报告，并将季度报告登载在指定媒体上。</w:t>
      </w:r>
    </w:p>
    <w:p w14:paraId="5C54E44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《基金合同》生效不足2个月的，基金管理人可以不编制当期季度报告、半年度报告或者年度报告。</w:t>
      </w:r>
    </w:p>
    <w:p w14:paraId="3FC60C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基金定期报告在公开披露的第2个工作日，分别报中国证监会和基金管理人主要办公场所所在地中国证监会派出机构备案。</w:t>
      </w:r>
    </w:p>
    <w:p w14:paraId="2BEA9C1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7、临时报告</w:t>
      </w:r>
    </w:p>
    <w:p w14:paraId="6273F15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本基金发生重大事件，有关信息披露义务人应当在2日内编制临时报告书，予以公告，并在公开披露日分别报中国证监会和基金管理人主要办公场所所在地的中国证监会派出机构备案。</w:t>
      </w:r>
    </w:p>
    <w:p w14:paraId="14FE19D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前款所称重大事件，是指可能对基金份额持有人权益或者基金份额的价格产生重大影响的下列事件：</w:t>
      </w:r>
    </w:p>
    <w:p w14:paraId="7331AC9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基金份额持有人大会的召开；</w:t>
      </w:r>
    </w:p>
    <w:p w14:paraId="53B6D6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终止《基金合同》；</w:t>
      </w:r>
    </w:p>
    <w:p w14:paraId="285A538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转换基金运作方式；</w:t>
      </w:r>
    </w:p>
    <w:p w14:paraId="2C42531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更换基金管理人、基金托管人；</w:t>
      </w:r>
    </w:p>
    <w:p w14:paraId="077A109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基金管理人、基金托管人的法定名称、住所发生变更；</w:t>
      </w:r>
    </w:p>
    <w:p w14:paraId="70DB410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基金管理人股东及其出资比例发生变更；</w:t>
      </w:r>
    </w:p>
    <w:p w14:paraId="265A910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基金募集期延长；</w:t>
      </w:r>
    </w:p>
    <w:p w14:paraId="7B7A40C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 基金管理人的董事长、总经理及其他高级管理人员、基金经理和基金</w:t>
      </w:r>
    </w:p>
    <w:p w14:paraId="1C1536C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托管人基金托管部门负责人发生变动；</w:t>
      </w:r>
    </w:p>
    <w:p w14:paraId="74E3CB4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 基金管理人的董事在一年内变更超过百分之五十；</w:t>
      </w:r>
    </w:p>
    <w:p w14:paraId="61FB6D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（10） 基金管理人、基金托管人基金托管部门的主要业务人员在一年内变动</w:t>
      </w:r>
    </w:p>
    <w:p w14:paraId="0593F7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超过百分之三十；</w:t>
      </w:r>
    </w:p>
    <w:p w14:paraId="18801B9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（11） 涉及基金管理人、基金财产、基金托管业务的诉讼；</w:t>
      </w:r>
    </w:p>
    <w:p w14:paraId="05AEB66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（12） 基金管理人、基金托管人受到监管部门的调查；</w:t>
      </w:r>
    </w:p>
    <w:p w14:paraId="1A97C19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（13） 基金管理人及其董事、总经理及其他高级管理人员、基金经理受到严</w:t>
      </w:r>
    </w:p>
    <w:p w14:paraId="4AEA9E9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重行政处罚，基金托管人及其基金托管部门负责人受到严重行政处罚；</w:t>
      </w:r>
    </w:p>
    <w:p w14:paraId="25D2CD7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（14） 重大关联交易事项；</w:t>
      </w:r>
    </w:p>
    <w:p w14:paraId="23201F9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（15） 基金收益分配事项；</w:t>
      </w:r>
    </w:p>
    <w:p w14:paraId="226814B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（16） 管理费、托管费等费用计提标准、计提方式和费率发生变更；</w:t>
      </w:r>
    </w:p>
    <w:p w14:paraId="0DF02AF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（17） 基金份额净值计价错误达基金份额净值百分之零点五；</w:t>
      </w:r>
    </w:p>
    <w:p w14:paraId="51AD282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（18） 基金改聘会计师事务所；</w:t>
      </w:r>
    </w:p>
    <w:p w14:paraId="7AEB86D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（19） 变更基金销售机构；</w:t>
      </w:r>
    </w:p>
    <w:p w14:paraId="38A0B1E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（20） 更换基金注册登记机构；</w:t>
      </w:r>
    </w:p>
    <w:p w14:paraId="07D6F0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（21） 本基金开始办理申购、赎回；</w:t>
      </w:r>
    </w:p>
    <w:p w14:paraId="5BDF925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（22） 本基金申购、赎回费率及其收费方式发生变更；</w:t>
      </w:r>
    </w:p>
    <w:p w14:paraId="2AFD756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（23） 本基金发生巨额赎回并延期支付；</w:t>
      </w:r>
    </w:p>
    <w:p w14:paraId="588E0F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（24） 本基金连续发生巨额赎回并暂停接受赎回申请；</w:t>
      </w:r>
    </w:p>
    <w:p w14:paraId="5CEC808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（25） 本基金暂停接受申购、赎回申请后重新接受申购、赎回；</w:t>
      </w:r>
    </w:p>
    <w:p w14:paraId="780C09F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（26） 中国证监会规定的其他事项。</w:t>
      </w:r>
    </w:p>
    <w:p w14:paraId="00E849A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8、澄清公告</w:t>
      </w:r>
    </w:p>
    <w:p w14:paraId="6A5DCF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基金合同》存续期限内，任何公共媒体中出现的或者在市场上流传的消息可能对基金份额价格产生误导性影响或者引起较大波动的，相关信息披露义务人知悉后应当立即对该消息进行公开澄清，并将有关情况立即报告中国证监会。</w:t>
      </w:r>
    </w:p>
    <w:p w14:paraId="2BEE40D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9、基金份额持有人大会决议</w:t>
      </w:r>
    </w:p>
    <w:p w14:paraId="6E392C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定的事项，应当依法报国务院证券监督管理机构核准或者备案，并予以公告。召开基金份额持有人大会的，召集人应当至少提前30日公告基金份额持有人大会的召开时间、会议形式、审议事项、议事程序和表决方式等事项。</w:t>
      </w:r>
    </w:p>
    <w:p w14:paraId="22655D6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基金份额持有人依法自行召集基金份额持有人大会，基金管理人、基金托管</w:t>
      </w:r>
      <w:r>
        <w:rPr>
          <w:rFonts w:ascii="宋体" w:hAnsi="宋体" w:cs="宋体" w:hint="eastAsia"/>
          <w:kern w:val="0"/>
          <w:sz w:val="24"/>
        </w:rPr>
        <w:lastRenderedPageBreak/>
        <w:t>人对基金份额持有人大会决定的事项不依法履行信息披露义务的，召集人应当履行相关信息披露义务。</w:t>
      </w:r>
    </w:p>
    <w:p w14:paraId="25BD847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10、中国证监会规定的其他信息。</w:t>
      </w:r>
    </w:p>
    <w:p w14:paraId="728EFA8E"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（二）信息披露事务管理</w:t>
      </w:r>
    </w:p>
    <w:p w14:paraId="722EFE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基金管理人、基金托管人应当建立健全信息披露管理制度，指定专人负责管理信息披露事务。</w:t>
      </w:r>
    </w:p>
    <w:p w14:paraId="0FD59BF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基金信息披露义务人公开披露基金信息，应当符合中国证监会相关基金信息披露内容与格式准则的规定。</w:t>
      </w:r>
    </w:p>
    <w:p w14:paraId="10CDC2E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应当按照相关法律法规、中国证监会的规定和《基金合同》的约定，对基金管理人编制的基金资产净值、基金份额净值、基金份额申购赎回价格、基金定期报告和定期更新的招募说明书等公开披露的相关基金信息进行复核、审查，并向基金管理人出具书面文件或者盖章确认。</w:t>
      </w:r>
    </w:p>
    <w:p w14:paraId="40B9EB4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基金管理人、基金托管人应当在指定报刊中选择披露信息的报刊。</w:t>
      </w:r>
    </w:p>
    <w:p w14:paraId="3784162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基金管理人、基金托管人除依法在指定媒体上披露信息外，还可以根据需要在其他公共媒体披露信息，但是其他公共媒体不得早于指定媒体披露信息，并且在不同媒介上披露同一信息的内容应当一致。</w:t>
      </w:r>
    </w:p>
    <w:p w14:paraId="6153A13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为基金信息披露义务人公开披露的基金信息出具审计报告、法律意见书的专业机构，应当制作工作底稿，并将相关档案至少保存到《基金合同》终止后10年。</w:t>
      </w:r>
    </w:p>
    <w:p w14:paraId="605C0E1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（三）信息披露文件的存放与查阅</w:t>
      </w:r>
    </w:p>
    <w:p w14:paraId="4695B67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《招募说明书》公布后，应当分别置备于基金管理人、基金托管人和基金销售机构的住所，供公众查阅、复制。</w:t>
      </w:r>
    </w:p>
    <w:p w14:paraId="7886B857" w14:textId="77777777" w:rsidR="000E360D"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基金定期报告公布后，应当分别置备于基金管理人和基金托管人的住所，以供公众查阅、复制。</w:t>
      </w:r>
    </w:p>
    <w:p w14:paraId="635AE720" w14:textId="77777777" w:rsidR="00E7431A" w:rsidRDefault="00E7431A">
      <w:pPr>
        <w:widowControl/>
        <w:jc w:val="left"/>
        <w:rPr>
          <w:rFonts w:eastAsia="黑体"/>
          <w:b/>
          <w:bCs/>
          <w:kern w:val="0"/>
          <w:sz w:val="30"/>
          <w:szCs w:val="20"/>
        </w:rPr>
      </w:pPr>
      <w:bookmarkStart w:id="49" w:name="_Toc109537396"/>
      <w:r>
        <w:rPr>
          <w:rFonts w:eastAsia="黑体"/>
          <w:kern w:val="0"/>
          <w:sz w:val="30"/>
          <w:szCs w:val="20"/>
        </w:rPr>
        <w:br w:type="page"/>
      </w:r>
    </w:p>
    <w:p w14:paraId="3161AAD7" w14:textId="77777777" w:rsidR="000E360D" w:rsidRPr="00694168" w:rsidRDefault="000E360D" w:rsidP="00694168">
      <w:pPr>
        <w:pStyle w:val="af"/>
        <w:rPr>
          <w:rFonts w:ascii="Times New Roman" w:eastAsia="黑体" w:hAnsi="Times New Roman" w:cs="Times New Roman"/>
          <w:kern w:val="0"/>
          <w:sz w:val="30"/>
          <w:szCs w:val="20"/>
        </w:rPr>
      </w:pPr>
      <w:bookmarkStart w:id="50" w:name="_Toc440974763"/>
      <w:r w:rsidRPr="00694168">
        <w:rPr>
          <w:rFonts w:ascii="Times New Roman" w:eastAsia="黑体" w:hAnsi="Times New Roman" w:cs="Times New Roman" w:hint="eastAsia"/>
          <w:kern w:val="0"/>
          <w:sz w:val="30"/>
          <w:szCs w:val="20"/>
        </w:rPr>
        <w:lastRenderedPageBreak/>
        <w:t>十八、风险揭示</w:t>
      </w:r>
      <w:bookmarkEnd w:id="49"/>
      <w:bookmarkEnd w:id="50"/>
    </w:p>
    <w:p w14:paraId="0AE3C9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14:paraId="5FB16E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在投资运作过程中可能面临各种风险，既包括市场风险，也包括基金自身的管理风险、技术风险和合规风险等。巨额赎回风险是开放式基金所特有的一种风险，即当单个交易日基金的净赎回申请（赎回申请份额总数加上基金转换中转出申请份额总数扣除申购申请份额总数及基金转换中转入申请份额总数后的余额）超过基金总份额的百分之十时，投资者将可能无法及时赎回持有的全部基金份额。</w:t>
      </w:r>
    </w:p>
    <w:p w14:paraId="34F54D4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基金分为股票基金、混合基金、债券基金、货币市场基金等不同类型，投资者投资不同类型的基金将获得不同的收益预期，也将承担不同程度的风险。一般来说，基金的收益预期越高，投资者承担的风险也越大。</w:t>
      </w:r>
    </w:p>
    <w:p w14:paraId="41A342B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投资者应当认真阅读《基金合同》、《招募说明书》等基金法律文件，了解基金的风险收益特征，并根据自身的投资目的、投资期限、投资经验、资产状况等判断基金是否和投资者的风险承受能力相适应。</w:t>
      </w:r>
    </w:p>
    <w:p w14:paraId="2F44163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应当充分了解基金定期定额投资和零存整取等储蓄方式的区别。定期定额投资是引导投资者进行长期投资、平均投资成本的一种简单易行的投资方式。但是定期定额投资并不能规避基金投资所固有的风险，不能保证投资者获得收益，也不是替代储蓄的等效理财方式。</w:t>
      </w:r>
    </w:p>
    <w:p w14:paraId="62160A3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因拆分、封转开、分红等行为导致基金份额净值变化，不会改变基金的风险收益特征，不会降低基金投资风险或提高基金投资收益。以1元初始面值开展基金募集或因拆分、封转开、分红等行为导致基金份额净值调整至1元初始面值或1元附近，在市场波动等因素的影响下，基金投资仍有可能出现亏损或基金净值仍有可能低于初始面值。</w:t>
      </w:r>
    </w:p>
    <w:p w14:paraId="0293851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基金管理人承诺以诚实信用、勤勉尽责的原则管理和运用基金资产，但不保证本基金一定盈利，也不保证最低收益。基金管理人管理的其他基金的业绩不构</w:t>
      </w:r>
      <w:r>
        <w:rPr>
          <w:rFonts w:ascii="宋体" w:hAnsi="宋体" w:cs="宋体" w:hint="eastAsia"/>
          <w:kern w:val="0"/>
          <w:sz w:val="24"/>
        </w:rPr>
        <w:lastRenderedPageBreak/>
        <w:t>成对本基金业绩表现的保证。基金管理人提醒投资者基金投资的“买者自负”原则，在做出投资决策后，基金运营状况与基金净值变化引致的投资风险，由投资者自行负担。</w:t>
      </w:r>
    </w:p>
    <w:p w14:paraId="7066001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基金份额持有人须了解并承受以下风险：</w:t>
      </w:r>
    </w:p>
    <w:p w14:paraId="141EAE22"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（一）市场风险</w:t>
      </w:r>
      <w:r w:rsidRPr="00E55C3A">
        <w:rPr>
          <w:rFonts w:ascii="宋体" w:hAnsi="宋体" w:cs="宋体"/>
          <w:b/>
          <w:kern w:val="0"/>
          <w:sz w:val="24"/>
        </w:rPr>
        <w:t xml:space="preserve"> </w:t>
      </w:r>
    </w:p>
    <w:p w14:paraId="780AF9E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证券市场价格因受到经济因素、政治因素、投资心理和交易制度等各种因素的影响而引起的波动，将对基金收益水平产生潜在风险，主要包括： </w:t>
      </w:r>
    </w:p>
    <w:p w14:paraId="5821416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1、政策风险。因国家宏观政策（如货币政策、财政政策、行业政策、地区发展政策等）和证券市场监管政策发生变化，导致市场价格波动而产生风险。 </w:t>
      </w:r>
    </w:p>
    <w:p w14:paraId="0ED6A7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2、经济周期风险。证券市场受宏观经济运行的影响，而经济运行具有周期性的特点，而宏观经济运行状况将对证券市场的收益水平产生影响，从而对基金收益造成影响。</w:t>
      </w:r>
    </w:p>
    <w:p w14:paraId="5BF4AF3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 </w:t>
      </w:r>
    </w:p>
    <w:p w14:paraId="54F3EBA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4、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 </w:t>
      </w:r>
    </w:p>
    <w:p w14:paraId="2CA4A23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5、购买力风险。基金投资的目的是基金资产的保值增值，如果发生通货膨胀，基金投资于证券所获得的收益可能会被通货膨胀抵消，从而使基金的实际收益下降，影响基金资产的保值增值。</w:t>
      </w:r>
    </w:p>
    <w:p w14:paraId="42EEE59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（二）管理风险</w:t>
      </w:r>
      <w:r w:rsidRPr="00E55C3A">
        <w:rPr>
          <w:rFonts w:ascii="宋体" w:hAnsi="宋体" w:cs="宋体"/>
          <w:b/>
          <w:kern w:val="0"/>
          <w:sz w:val="24"/>
        </w:rPr>
        <w:t xml:space="preserve"> </w:t>
      </w:r>
    </w:p>
    <w:p w14:paraId="61EA25F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p>
    <w:p w14:paraId="6EBEA42E"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（三）流动性风险</w:t>
      </w:r>
      <w:r w:rsidRPr="00E55C3A">
        <w:rPr>
          <w:rFonts w:ascii="宋体" w:hAnsi="宋体" w:cs="宋体"/>
          <w:b/>
          <w:kern w:val="0"/>
          <w:sz w:val="24"/>
        </w:rPr>
        <w:t xml:space="preserve"> </w:t>
      </w:r>
    </w:p>
    <w:p w14:paraId="22AD6EC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本基金属于开放式基金，在基金的所有开放日，基金管理人都有义务接受投资者的申购和赎回。如果基金资产不能迅速转变成现金，或者变现为现金时使资金净值产生不利的影响，都会影响基金运作和收益水平。尤其是在发生巨额赎回时，如果基金资产变现能力差，可能会产生基金仓位调整的困难，导致流动性风险，可能影响基金份额净值。</w:t>
      </w:r>
    </w:p>
    <w:p w14:paraId="72806C23"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（四）信用风险</w:t>
      </w:r>
    </w:p>
    <w:p w14:paraId="43C1675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基金在交易过程发生交收违约，或者基金所投资债券之发行人出现违约、拒绝支付到期本息，都可能导致基金资产损失和收益变化，从而产生风险。</w:t>
      </w:r>
    </w:p>
    <w:p w14:paraId="6DA71CF2"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（五）本基金投资策略所特有的风险</w:t>
      </w:r>
    </w:p>
    <w:p w14:paraId="3F0E58A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本基金属于混合型基金，将维持较高的股票持仓比例。如果股票市场出现整体下跌，本基金的净值表现将受到影响。</w:t>
      </w:r>
    </w:p>
    <w:p w14:paraId="246C493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力图通过把握中国人口变化的重大趋势，精选受益其中的优势行业和个股。在选股策略上本基金特有的风险主要来自两个方面：一是对行业及上市公司的基本面研究是否准确、深入，二是对行业和股票的优选和判断是否科学、准确。基本面研究及上市企业分析的错误均可能导致所选择的证券不能完全符合本基金的预期目标。</w:t>
      </w:r>
    </w:p>
    <w:p w14:paraId="6941026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（六）其他风险</w:t>
      </w:r>
      <w:r w:rsidRPr="00E55C3A">
        <w:rPr>
          <w:rFonts w:ascii="宋体" w:hAnsi="宋体" w:cs="宋体"/>
          <w:b/>
          <w:kern w:val="0"/>
          <w:sz w:val="24"/>
        </w:rPr>
        <w:t xml:space="preserve"> </w:t>
      </w:r>
    </w:p>
    <w:p w14:paraId="7E05A0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1、因技术因素而产生的风险，如电脑系统不可靠产生的风险； </w:t>
      </w:r>
    </w:p>
    <w:p w14:paraId="38EB37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2、因基金业务快速发展，在制度建设、人员配备、内控制度建立等方面的不完善产生的风险； </w:t>
      </w:r>
    </w:p>
    <w:p w14:paraId="32ADA9C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3、因人为因素而产生的风险、如内幕交易、欺诈行为等产生的风险； </w:t>
      </w:r>
    </w:p>
    <w:p w14:paraId="4B57F0A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4、对主要业务人员如基金经理的依赖而可能产生的风险； </w:t>
      </w:r>
    </w:p>
    <w:p w14:paraId="07B7B54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5、因业务竞争压力可能产生的风险； </w:t>
      </w:r>
    </w:p>
    <w:p w14:paraId="2DB0FA6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6、战争、自然灾害等不可抗力可能导致基金财产的损失，影响基金收益水平，从而带来风险； </w:t>
      </w:r>
    </w:p>
    <w:p w14:paraId="7983AE1D" w14:textId="77777777" w:rsidR="000E360D"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 xml:space="preserve">7、其他意外导致的风险。 </w:t>
      </w:r>
      <w:r>
        <w:rPr>
          <w:rFonts w:ascii="宋体" w:hAnsi="宋体" w:cs="宋体"/>
          <w:kern w:val="0"/>
          <w:sz w:val="24"/>
        </w:rPr>
        <w:t xml:space="preserve"> </w:t>
      </w:r>
    </w:p>
    <w:p w14:paraId="4BBB872B" w14:textId="77777777" w:rsidR="00E7431A" w:rsidRDefault="00E7431A">
      <w:pPr>
        <w:widowControl/>
        <w:jc w:val="left"/>
        <w:rPr>
          <w:rFonts w:eastAsia="黑体"/>
          <w:b/>
          <w:bCs/>
          <w:kern w:val="0"/>
          <w:sz w:val="30"/>
          <w:szCs w:val="20"/>
        </w:rPr>
      </w:pPr>
      <w:bookmarkStart w:id="51" w:name="_Toc109537397"/>
      <w:r>
        <w:rPr>
          <w:rFonts w:eastAsia="黑体"/>
          <w:kern w:val="0"/>
          <w:sz w:val="30"/>
          <w:szCs w:val="20"/>
        </w:rPr>
        <w:br w:type="page"/>
      </w:r>
    </w:p>
    <w:p w14:paraId="743D678A" w14:textId="77777777" w:rsidR="000E360D" w:rsidRPr="00694168" w:rsidRDefault="000E360D" w:rsidP="00694168">
      <w:pPr>
        <w:pStyle w:val="af"/>
        <w:rPr>
          <w:rFonts w:ascii="Times New Roman" w:eastAsia="黑体" w:hAnsi="Times New Roman" w:cs="Times New Roman"/>
          <w:kern w:val="0"/>
          <w:sz w:val="30"/>
          <w:szCs w:val="20"/>
        </w:rPr>
      </w:pPr>
      <w:bookmarkStart w:id="52" w:name="_Toc440974764"/>
      <w:r w:rsidRPr="00694168">
        <w:rPr>
          <w:rFonts w:ascii="Times New Roman" w:eastAsia="黑体" w:hAnsi="Times New Roman" w:cs="Times New Roman" w:hint="eastAsia"/>
          <w:kern w:val="0"/>
          <w:sz w:val="30"/>
          <w:szCs w:val="20"/>
        </w:rPr>
        <w:lastRenderedPageBreak/>
        <w:t>十九、基金合同的终止与基金财产的清算</w:t>
      </w:r>
      <w:bookmarkEnd w:id="51"/>
      <w:bookmarkEnd w:id="52"/>
    </w:p>
    <w:p w14:paraId="72BA210D"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（一）《基金合同》的终止</w:t>
      </w:r>
    </w:p>
    <w:p w14:paraId="6992DCB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有下列情形之一的，《基金合同》应当终止：</w:t>
      </w:r>
    </w:p>
    <w:p w14:paraId="422B49F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1、基金份额持有人大会决定终止的；</w:t>
      </w:r>
    </w:p>
    <w:p w14:paraId="11C0E2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2、基金管理人、基金托管人职责终止，在6个月内没有新基金管理人、新基金托管人承接的；</w:t>
      </w:r>
    </w:p>
    <w:p w14:paraId="2FCA493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3、《基金合同》约定的其他情形；</w:t>
      </w:r>
    </w:p>
    <w:p w14:paraId="7E677B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4、相关法律法规和中国证监会规定的其他情况。</w:t>
      </w:r>
    </w:p>
    <w:p w14:paraId="630A0EBC"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（二）基金财产的清算</w:t>
      </w:r>
    </w:p>
    <w:p w14:paraId="13E421D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1、基金财产清算小组：自出现《基金合同》终止事由之日起30个工作日内成立清算小组，基金管理人组织基金财产清算小组并在中国证监会的监督下进行基金清算。</w:t>
      </w:r>
    </w:p>
    <w:p w14:paraId="31F2B28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46B8EB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3、基金财产清算小组职责：基金财产清算小组负责基金财产的保管、清理、估价、变现和分配。基金财产清算小组可以依法进行必要的民事活动。</w:t>
      </w:r>
    </w:p>
    <w:p w14:paraId="3F1DEFB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4、基金财产清算程序：</w:t>
      </w:r>
    </w:p>
    <w:p w14:paraId="7A814C5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（1）《基金合同》终止后，由基金财产清算小组统一接管基金财产；</w:t>
      </w:r>
    </w:p>
    <w:p w14:paraId="4D5992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（2）对基金财产和债权债务进行清理和确认；</w:t>
      </w:r>
    </w:p>
    <w:p w14:paraId="004E43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（3）对基金财产进行估值和变现；</w:t>
      </w:r>
    </w:p>
    <w:p w14:paraId="55825F2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（4）制作清算报告；</w:t>
      </w:r>
    </w:p>
    <w:p w14:paraId="058A0AD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（5）聘请会计师事务所对清算报告进行外部审计，聘请律师事务所对清算报告出具法律意见书；</w:t>
      </w:r>
    </w:p>
    <w:p w14:paraId="1BCF3CB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（6）将清算报告报中国证监会备案并公告；</w:t>
      </w:r>
    </w:p>
    <w:p w14:paraId="7858109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（7）对基金财产进行分配。</w:t>
      </w:r>
    </w:p>
    <w:p w14:paraId="6580625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5、基金财产清算的期限为6个月。</w:t>
      </w:r>
    </w:p>
    <w:p w14:paraId="09499187"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（三）清算费用</w:t>
      </w:r>
    </w:p>
    <w:p w14:paraId="6660AD6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清算费用是指基金财产清算小组在进行基金清算过程中发生的所有合理费用，清算费用由基金财产清算小组优先从基金财产中支付。</w:t>
      </w:r>
    </w:p>
    <w:p w14:paraId="25EA1015"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（四）基金财产清算剩余资产的分配</w:t>
      </w:r>
    </w:p>
    <w:p w14:paraId="1F77B52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依据基金财产清算的分配方案，将基金财产清算后的全部剩余资产扣除基金财产清算费用、交纳所欠税款并清偿基金债务后，按基金份额持有人持有的基金份额比例进行分配。</w:t>
      </w:r>
    </w:p>
    <w:p w14:paraId="4E6E0DA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（五）基金财产清算的公告</w:t>
      </w:r>
    </w:p>
    <w:p w14:paraId="6F0EDA7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清算过程中的有关重大事项须及时公告；基金财产清算报告经会计师事务所审计并由律师事务所出具法律意见书后报中国证监会备案并公告。基金财产清算公告于《基金合同》终止并报中国证监会备案后5个工作日内由基金财产清算小组进行公告。</w:t>
      </w:r>
    </w:p>
    <w:p w14:paraId="27E011C6"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（六）基金财产清算账册及文件的保存</w:t>
      </w:r>
    </w:p>
    <w:p w14:paraId="5A16AD39" w14:textId="77777777" w:rsidR="000E360D"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基金财产清算账册及有关文件由基金托管人保存15年以上。</w:t>
      </w:r>
      <w:r w:rsidR="00944DB3">
        <w:rPr>
          <w:rFonts w:ascii="宋体" w:hAnsi="宋体" w:cs="宋体"/>
          <w:kern w:val="0"/>
          <w:sz w:val="24"/>
        </w:rPr>
        <w:t xml:space="preserve"> </w:t>
      </w:r>
    </w:p>
    <w:p w14:paraId="33004ACF" w14:textId="77777777" w:rsidR="00E7431A" w:rsidRDefault="00E7431A">
      <w:pPr>
        <w:widowControl/>
        <w:jc w:val="left"/>
        <w:rPr>
          <w:rFonts w:eastAsia="黑体"/>
          <w:b/>
          <w:bCs/>
          <w:kern w:val="0"/>
          <w:sz w:val="30"/>
          <w:szCs w:val="20"/>
        </w:rPr>
      </w:pPr>
      <w:bookmarkStart w:id="53" w:name="_Toc109537398"/>
      <w:r>
        <w:rPr>
          <w:rFonts w:eastAsia="黑体"/>
          <w:kern w:val="0"/>
          <w:sz w:val="30"/>
          <w:szCs w:val="20"/>
        </w:rPr>
        <w:br w:type="page"/>
      </w:r>
    </w:p>
    <w:p w14:paraId="2D42BEA4" w14:textId="77777777" w:rsidR="000E360D" w:rsidRPr="00694168" w:rsidRDefault="000E360D" w:rsidP="00694168">
      <w:pPr>
        <w:pStyle w:val="af"/>
        <w:rPr>
          <w:rFonts w:ascii="Times New Roman" w:eastAsia="黑体" w:hAnsi="Times New Roman" w:cs="Times New Roman"/>
          <w:kern w:val="0"/>
          <w:sz w:val="30"/>
          <w:szCs w:val="20"/>
        </w:rPr>
      </w:pPr>
      <w:bookmarkStart w:id="54" w:name="_Toc440974765"/>
      <w:r w:rsidRPr="00694168">
        <w:rPr>
          <w:rFonts w:ascii="Times New Roman" w:eastAsia="黑体" w:hAnsi="Times New Roman" w:cs="Times New Roman" w:hint="eastAsia"/>
          <w:kern w:val="0"/>
          <w:sz w:val="30"/>
          <w:szCs w:val="20"/>
        </w:rPr>
        <w:lastRenderedPageBreak/>
        <w:t>二十、基金合同</w:t>
      </w:r>
      <w:r w:rsidR="002F7D9D">
        <w:rPr>
          <w:rFonts w:ascii="Times New Roman" w:eastAsia="黑体" w:hAnsi="Times New Roman" w:cs="Times New Roman" w:hint="eastAsia"/>
          <w:kern w:val="0"/>
          <w:sz w:val="30"/>
          <w:szCs w:val="20"/>
        </w:rPr>
        <w:t>的</w:t>
      </w:r>
      <w:r w:rsidRPr="00694168">
        <w:rPr>
          <w:rFonts w:ascii="Times New Roman" w:eastAsia="黑体" w:hAnsi="Times New Roman" w:cs="Times New Roman" w:hint="eastAsia"/>
          <w:kern w:val="0"/>
          <w:sz w:val="30"/>
          <w:szCs w:val="20"/>
        </w:rPr>
        <w:t>内容摘要</w:t>
      </w:r>
      <w:bookmarkEnd w:id="53"/>
      <w:bookmarkEnd w:id="54"/>
    </w:p>
    <w:p w14:paraId="74987271"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（一）《基金合同》当事人的权利与义务</w:t>
      </w:r>
      <w:r w:rsidRPr="00E55C3A">
        <w:rPr>
          <w:rFonts w:ascii="宋体" w:hAnsi="宋体" w:cs="宋体"/>
          <w:b/>
          <w:kern w:val="0"/>
          <w:sz w:val="24"/>
        </w:rPr>
        <w:t xml:space="preserve"> </w:t>
      </w:r>
    </w:p>
    <w:p w14:paraId="176B43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1、基金管理人的权利与义务</w:t>
      </w:r>
    </w:p>
    <w:p w14:paraId="08FECA6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根据《基金法》、《运作办法》及其他有关规定，基金管理人的权利包括但不限于：</w:t>
      </w:r>
    </w:p>
    <w:p w14:paraId="31A6E1E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依法募集基金；</w:t>
      </w:r>
    </w:p>
    <w:p w14:paraId="6A36102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自《基金合同》生效日起，根据法律法规和《基金合同》独立运用并管理基金财产；</w:t>
      </w:r>
    </w:p>
    <w:p w14:paraId="37164D7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依照《基金合同》收取基金管理费以及法律法规规定或中国证监会批准的其他收入；</w:t>
      </w:r>
    </w:p>
    <w:p w14:paraId="6DA7530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销售基金份额；</w:t>
      </w:r>
    </w:p>
    <w:p w14:paraId="472A251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召集基金份额持有人大会；</w:t>
      </w:r>
    </w:p>
    <w:p w14:paraId="36DDB7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依据《基金合同》及有关法律规定监督基金托管人，如认为基金托管人违反了《基金合同》及国家有关法律规定，应呈报中国证监会和其他监管部门，并采取必要措施保护基金投资者的利益；</w:t>
      </w:r>
    </w:p>
    <w:p w14:paraId="72D582A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在基金托管人更换时，提名新的基金托管人；</w:t>
      </w:r>
    </w:p>
    <w:p w14:paraId="0402937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（8） 选择、委托、更换基金代销机构，对基金代销机构的相关行为进行监督和处理； </w:t>
      </w:r>
    </w:p>
    <w:p w14:paraId="71DF2E3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（9） 担任或委托其他符合条件的机构担任基金注册登记机构办理基金注册登记业务并获得《基金合同》规定的费用； </w:t>
      </w:r>
    </w:p>
    <w:p w14:paraId="19FDD25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（10）依据《基金合同》及有关法律规定决定基金收益的分配方案； </w:t>
      </w:r>
    </w:p>
    <w:p w14:paraId="397B61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（11） 在《基金合同》约定的范围内，拒绝或暂停受理申购与赎回申请； </w:t>
      </w:r>
    </w:p>
    <w:p w14:paraId="4D50669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（12）在符合有关法律法规和《基金合同》的前提下，制订和调整《业务规则》，决定和调整除调高管理费率和托管费率之外的基金相关费率结构和收费方式； </w:t>
      </w:r>
    </w:p>
    <w:p w14:paraId="207CA1B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（13）依照法律法规为基金的利益对被投资公司行使股东权利，为基金的利益行使因基金财产投资于证券所产生的权利； </w:t>
      </w:r>
    </w:p>
    <w:p w14:paraId="6854FB2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（14） 在法律法规允许的前提下，为基金的利益依法为基金进行融资融券； </w:t>
      </w:r>
    </w:p>
    <w:p w14:paraId="1F33721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（15）以基金管理人的名义，代表基金份额持有人的利益行使诉讼权利或者实施其他法律行为； </w:t>
      </w:r>
    </w:p>
    <w:p w14:paraId="13AD9AC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（16）选择、更换律师事务所、会计师事务所、证券经纪商或其他为基金提供服务的外部机构； </w:t>
      </w:r>
    </w:p>
    <w:p w14:paraId="061883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（17）法律法规和《基金合同》规定的其他权利。</w:t>
      </w:r>
    </w:p>
    <w:p w14:paraId="7570848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根据《基金法》、《运作办法》及其他有关规定，基金管理人的义务包括但不限于：</w:t>
      </w:r>
    </w:p>
    <w:p w14:paraId="7899B53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依法募集基金，办理或者委托经中国证监会认定的其他机构代为办理基金份额的发售、申购、赎回和登记事宜；如认为基金代销机构违反《基金合同》、基金销售与服务代理协议及有关法律法规规定，应呈报中国证监会和其他监管部门，并采取必要措施保护投资者的利益；</w:t>
      </w:r>
    </w:p>
    <w:p w14:paraId="3BC9EE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办理基金备案手续；</w:t>
      </w:r>
    </w:p>
    <w:p w14:paraId="4CCB9CC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自《基金合同》生效日起,以诚实信用、谨慎尽责的原则管理和运用基金财产；</w:t>
      </w:r>
    </w:p>
    <w:p w14:paraId="3A4AD42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配备足够的具有专业资格的人员进行基金投资分析、决策，以专业化的经营方式管理和运作基金财产；</w:t>
      </w:r>
    </w:p>
    <w:p w14:paraId="63B92BF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建立健全内部风险控制、监察与稽核、财务管理及人事管理等制度，保证所管理的基金财产和基金管理人的财产相互独立,对所管理的不同基金分别管理，分别记账，进行证券投资；</w:t>
      </w:r>
    </w:p>
    <w:p w14:paraId="51D96A9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除依据《基金法》、《基金合同》及其他有关规定外,不得利用基金财产为自己及任何第三人谋取利益，不得委托第三人运作基金财产；</w:t>
      </w:r>
    </w:p>
    <w:p w14:paraId="1CDC03D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依法接受基金托管人的监督；</w:t>
      </w:r>
    </w:p>
    <w:p w14:paraId="3F8C442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 采取适当合理的措施使计算基金份额认购、申购、赎回和注销价格的方法符合《基金合同》等法律文件的规定，按有关规定计算并公告基金资产净值，确定基金份额申购、赎回的价格；</w:t>
      </w:r>
    </w:p>
    <w:p w14:paraId="031F0EA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 进行基金会计核算并编制基金财务会计报告；</w:t>
      </w:r>
    </w:p>
    <w:p w14:paraId="5981833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（10） 编制季度、半年度和年度基金报告；</w:t>
      </w:r>
    </w:p>
    <w:p w14:paraId="5892D1E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（11） 严格按照《基金法》、《基金合同》及其他有关规定，履行信息披露及报告义务；</w:t>
      </w:r>
    </w:p>
    <w:p w14:paraId="138C943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（12） 保守基金商业秘密，不泄露基金投资计划、投资意向等。除《基金法》、《基金合同》及其他有关规定另有规定外，在基金信息公开披露前应予保密，不向他人泄露；</w:t>
      </w:r>
    </w:p>
    <w:p w14:paraId="131EEC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（13） 按《基金合同》的约定确定基金收益分配方案，及时向基金份额持有人分配基金收益；</w:t>
      </w:r>
    </w:p>
    <w:p w14:paraId="245F1C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（14） 按规定受理申购与赎回申请，及时、足额支付赎回款项；</w:t>
      </w:r>
    </w:p>
    <w:p w14:paraId="6FD0989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（15） 依据《基金法》、《基金合同》及其他有关规定召集基金份额持有人大会或配合基金托管人、基金份额持有人依法召集基金份额持有人大会；</w:t>
      </w:r>
    </w:p>
    <w:p w14:paraId="307AD38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（16） 按规定保存基金财产管理业务活动的会计账册、报表、记录和其他相关资料15年以上；</w:t>
      </w:r>
    </w:p>
    <w:p w14:paraId="73112FC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（17） 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562509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（18） 组织并参加基金财产清算小组,参与基金财产的保管、清理、估价、变现和分配；</w:t>
      </w:r>
    </w:p>
    <w:p w14:paraId="57BB6BC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（19） 面临解散、依法被撤销或者被依法宣告破产时，及时报告中国证监会并通知基金托管人；</w:t>
      </w:r>
    </w:p>
    <w:p w14:paraId="4C229BE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（20） 因违反《基金合同》导致基金财产的损失或损害基金份额持有人合法权益时，应当承担赔偿责任，其赔偿责任不因其退任而免除；</w:t>
      </w:r>
    </w:p>
    <w:p w14:paraId="66C44C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（21）监督基金托管人按法律法规和《基金合同》规定履行自己的义务，基金托管人违反《基金合同》造成基金财产损失时，基金管理人应为基金份额持有人利益向基金托管人追偿；</w:t>
      </w:r>
    </w:p>
    <w:p w14:paraId="13A68C1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（22） 当基金管理人将其义务委托第三方处理时，应当对第三方处理有关基金事务的行为承担责任；但因第三方责任导致基金财产或基金份额持有人利益受到损失，而基金管理人首先承担了责任的情况下，基金管理人有权向第三方追偿；</w:t>
      </w:r>
    </w:p>
    <w:p w14:paraId="7758B0A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（23）以基金管理人名义，代表基金份额持有人利益行使诉讼权利或实施其他法律行为； </w:t>
      </w:r>
    </w:p>
    <w:p w14:paraId="207F061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（24）基金管理人在募集期间未能达到基金的备案条件，《基金合同》不能生效，基金管理人承担因募集行为而产生的债务和费用，将已募集资金并加计银行</w:t>
      </w:r>
      <w:r>
        <w:rPr>
          <w:rFonts w:ascii="宋体" w:hAnsi="宋体" w:cs="宋体" w:hint="eastAsia"/>
          <w:kern w:val="0"/>
          <w:sz w:val="24"/>
        </w:rPr>
        <w:lastRenderedPageBreak/>
        <w:t>同期存款利息在基金募集期结束后30日内退还基金认购人；</w:t>
      </w:r>
    </w:p>
    <w:p w14:paraId="441A46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（25）执行生效的基金份额持有人大会的决定；</w:t>
      </w:r>
    </w:p>
    <w:p w14:paraId="3F13410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（26）建立并保存基金份额持有人名册，定期或不定期向基金托管人提供基金份额持有人名册；</w:t>
      </w:r>
    </w:p>
    <w:p w14:paraId="60B2CDD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（27） 法律法规及中国证监会规定的和《基金合同》约定的其他义务。</w:t>
      </w:r>
    </w:p>
    <w:p w14:paraId="469057B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基金托管人的权利与义务</w:t>
      </w:r>
    </w:p>
    <w:p w14:paraId="2A82362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根据《基金法》、《运作办法》及其他有关规定，基金托管人的权利包括但不限于：</w:t>
      </w:r>
    </w:p>
    <w:p w14:paraId="6063C6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自《基金合同》生效日起，依法律法规和《基金合同》的规定安全保管基金财产；</w:t>
      </w:r>
    </w:p>
    <w:p w14:paraId="6EB23C7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依《基金合同》约定获得基金托管费以及法律法规规定或监管部门批准的其他收入；</w:t>
      </w:r>
    </w:p>
    <w:p w14:paraId="46C757B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87D96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以基金托管人和基金联名的方式在中国证券登记结算有限公司上海分公司和深圳分公司开设证券账户；</w:t>
      </w:r>
    </w:p>
    <w:p w14:paraId="34FDA0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以基金托管人名义开立证券交易资金账户，用于证券交易资金清算；</w:t>
      </w:r>
    </w:p>
    <w:p w14:paraId="00F0581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以基金的名义在中央国债登记结算有限公司开设银行间债券托管账户，负责基金投资债券的后台匹配及资金的清算；</w:t>
      </w:r>
    </w:p>
    <w:p w14:paraId="1F709C1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提议召开或召集基金份额持有人大会；</w:t>
      </w:r>
    </w:p>
    <w:p w14:paraId="3E20CC2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 在基金管理人更换时，提名新的基金管理人；</w:t>
      </w:r>
    </w:p>
    <w:p w14:paraId="0B443F6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 法律法规和《基金合同》规定的其他权利。</w:t>
      </w:r>
    </w:p>
    <w:p w14:paraId="54405A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根据《基金法》、《运作办法》及其他有关规定，基金托管人的义务包括但不限于：</w:t>
      </w:r>
    </w:p>
    <w:p w14:paraId="43DDFBA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以诚实信用、勤勉尽责的原则持有并安全保管基金财产；</w:t>
      </w:r>
    </w:p>
    <w:p w14:paraId="360B42B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设立专门的基金托管部门，具有符合要求的营业场所，配备足够的、合格的熟悉基金托管业务的专职人员，负责基金财产托管事宜；</w:t>
      </w:r>
    </w:p>
    <w:p w14:paraId="690BC1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建立健全内部风险控制、监察与稽核、财务管理及人事管理等制度，确</w:t>
      </w:r>
      <w:r>
        <w:rPr>
          <w:rFonts w:ascii="宋体" w:hAnsi="宋体" w:cs="宋体" w:hint="eastAsia"/>
          <w:kern w:val="0"/>
          <w:sz w:val="24"/>
        </w:rPr>
        <w:lastRenderedPageBreak/>
        <w:t>保基金财产的安全，保证其托管的基金财产与基金托管人自有财产以及不同的基金财产相互独立；对所托管的不同的基金分别设置账户，独立核算，分账管理，保证不同基金之间在名册登记、账户设置、资金划拨、账册记录等方面相互独立；</w:t>
      </w:r>
    </w:p>
    <w:p w14:paraId="03053CC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除依据《基金法》、《基金合同》及其他有关规定外，不得利用基金财产为自己及任何第三人谋取利益，不得委托第三人托管基金财产；</w:t>
      </w:r>
    </w:p>
    <w:p w14:paraId="7AF8DEF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保管由基金管理人代表基金签订的与基金有关的重大合同及有关凭证；</w:t>
      </w:r>
    </w:p>
    <w:p w14:paraId="388F0A5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按规定开设基金财产的资金账户和证券账户,按照《基金合同》的约定，根据基金管理人的投资指令，及时办理清算、交割事宜；</w:t>
      </w:r>
    </w:p>
    <w:p w14:paraId="628D982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保守基金商业秘密，除《基金法》、《基金合同》及其他有关规定另有规定外，在基金信息公开披露前予以保密，不得向他人泄露；</w:t>
      </w:r>
    </w:p>
    <w:p w14:paraId="6D121DF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 复核、审查基金管理人计算的基金资产净值、基金份额申购、赎回价格；</w:t>
      </w:r>
    </w:p>
    <w:p w14:paraId="6B14E08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 办理与基金托管业务活动有关的信息披露事项；</w:t>
      </w:r>
    </w:p>
    <w:p w14:paraId="1AF76E3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（10） 对基金财务会计报告、季度、半年度和年度基金报告出具意见，说明基金管理人在各重要方面的运作是否严格按照《基金合同》的规定进行；如果基金管理人有未执行《基金合同》规定的行为，还应当说明基金托管人是否采取了适当的措施；</w:t>
      </w:r>
    </w:p>
    <w:p w14:paraId="214D257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（11） 保存基金托管业务活动的记录、账册、报表和其他相关资料15年以上；</w:t>
      </w:r>
    </w:p>
    <w:p w14:paraId="27A2A05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（12） 建立并保存基金份额持有人名册；</w:t>
      </w:r>
    </w:p>
    <w:p w14:paraId="24ED20B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（13） 按规定制作相关账册并与基金管理人核对；</w:t>
      </w:r>
    </w:p>
    <w:p w14:paraId="380CC56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（14） 依据基金管理人的指令或有关规定向基金份额持有人支付基金收益和赎回款项；</w:t>
      </w:r>
    </w:p>
    <w:p w14:paraId="5CFEC23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（15） 按照规定召集基金份额持有人大会或配合基金管理人、基金份额持有人依法召集基金份额持有人大会；</w:t>
      </w:r>
    </w:p>
    <w:p w14:paraId="346E574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（16） 按照法律法规和《基金合同》的规定监督基金管理人的投资运作；</w:t>
      </w:r>
    </w:p>
    <w:p w14:paraId="0816423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（17） 参加基金财产清算小组，参与基金财产的保管、清理、估价、变现和分配；</w:t>
      </w:r>
    </w:p>
    <w:p w14:paraId="58F602A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（18） 面临解散、依法被撤销或者被依法宣告破产时，及时报告中国证监会</w:t>
      </w:r>
      <w:r>
        <w:rPr>
          <w:rFonts w:ascii="宋体" w:hAnsi="宋体" w:cs="宋体" w:hint="eastAsia"/>
          <w:kern w:val="0"/>
          <w:sz w:val="24"/>
        </w:rPr>
        <w:lastRenderedPageBreak/>
        <w:t>和银行监管机构，并通知基金管理人；</w:t>
      </w:r>
    </w:p>
    <w:p w14:paraId="70D0AAF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（19） 因违反《基金合同》导致基金财产损失时，应承担赔偿责任，其赔偿责任不因其退任而免除；</w:t>
      </w:r>
    </w:p>
    <w:p w14:paraId="103CA27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（20） 按规定监督基金管理人按法律法规和《基金合同》规定履行自己的义务，基金管理人因违反《基金合同》造成基金财产损失时，应为基金利益向基金管理人追偿；</w:t>
      </w:r>
    </w:p>
    <w:p w14:paraId="0130D7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（21） 执行生效的基金份额持有人大会的决定；</w:t>
      </w:r>
    </w:p>
    <w:p w14:paraId="49B67C7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（22） 法律法规及中国证监会规定的和《基金合同》约定的其他义务。</w:t>
      </w:r>
    </w:p>
    <w:p w14:paraId="78D2A9C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3、基金份额持有人的权利与义务</w:t>
      </w:r>
    </w:p>
    <w:p w14:paraId="44C8A2A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投资者购买本基金基金份额的行为即视为对《基金合同》的承认和接受，基金投资者自取得依据《基金合同》募集的基金份额，即成为本基金份额持有人和《基金合同》的当事人，直至其不再持有本基金的基金份额。基金份额持有人作为《基金合同》当事人并不以在《基金合同》上书面签章或签字为必要条件。</w:t>
      </w:r>
    </w:p>
    <w:p w14:paraId="60145BF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每份基金份额具有同等的合法权益。</w:t>
      </w:r>
    </w:p>
    <w:p w14:paraId="0818421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根据《基金法》、《运作办法》及其他有关规定，基金份额持有人的权利包括但不限于：</w:t>
      </w:r>
    </w:p>
    <w:p w14:paraId="25ACF4E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 分享基金财产收益；</w:t>
      </w:r>
    </w:p>
    <w:p w14:paraId="773D103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参与分配清算后的剩余基金财产；</w:t>
      </w:r>
    </w:p>
    <w:p w14:paraId="7CA52D2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依法申请赎回其持有的基金份额；</w:t>
      </w:r>
    </w:p>
    <w:p w14:paraId="67C2438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按照规定要求召开基金份额持有人大会；</w:t>
      </w:r>
    </w:p>
    <w:p w14:paraId="22A47BF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出席或者委派代表出席基金份额持有人大会，对基金份额持有人大会审议事项行使表决权；</w:t>
      </w:r>
    </w:p>
    <w:p w14:paraId="1B346CE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查阅或者复制公开披露的基金信息资料；</w:t>
      </w:r>
    </w:p>
    <w:p w14:paraId="4541A56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监督基金管理人的投资运作；</w:t>
      </w:r>
    </w:p>
    <w:p w14:paraId="0273BDC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 对基金管理人、基金托管人、基金销售机构损害其合法权益的行为依法提起诉讼；</w:t>
      </w:r>
    </w:p>
    <w:p w14:paraId="2D4384A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 法律法规和《基金合同》规定的其他权利。</w:t>
      </w:r>
    </w:p>
    <w:p w14:paraId="1245F2D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根据《基金法》、《运作办法》及其他有关规定，基金份额持有人的义务包括但不限于：</w:t>
      </w:r>
    </w:p>
    <w:p w14:paraId="2080D9C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 遵守《基金合同》；</w:t>
      </w:r>
    </w:p>
    <w:p w14:paraId="0A2E597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 缴纳基金认购、申购款项及法律法规和《基金合同》所规定的费用；</w:t>
      </w:r>
    </w:p>
    <w:p w14:paraId="2F2B05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 在其持有的基金份额范围内，承担基金亏损或者《基金合同》终止的有限责任；</w:t>
      </w:r>
    </w:p>
    <w:p w14:paraId="2078D60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 不从事任何有损基金及其他《基金合同》当事人合法权益的活动；</w:t>
      </w:r>
    </w:p>
    <w:p w14:paraId="56B7112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 返还在基金交易过程中因任何原因，自基金管理人、基金托管人及代销机构、其他基金份额持有人处获得的不当得利；</w:t>
      </w:r>
    </w:p>
    <w:p w14:paraId="4819B3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 执行生效的基金份额持有人大会的决定；</w:t>
      </w:r>
    </w:p>
    <w:p w14:paraId="1D042CA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 法律法规及中国证监会规定的和《基金合同》约定的其他义务。</w:t>
      </w:r>
    </w:p>
    <w:p w14:paraId="4432631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（二）基金份额持有人大会</w:t>
      </w:r>
      <w:r w:rsidRPr="00E55C3A">
        <w:rPr>
          <w:rFonts w:ascii="宋体" w:hAnsi="宋体" w:cs="宋体"/>
          <w:b/>
          <w:kern w:val="0"/>
          <w:sz w:val="24"/>
        </w:rPr>
        <w:t xml:space="preserve"> </w:t>
      </w:r>
    </w:p>
    <w:p w14:paraId="5C0FD0A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1、基金份额持有人大会由基金份额持有人组成，基金份额持有人的合法授权代表有权代表基金份额持有人出席会议并表决。基金份额持有人持有的每一基金份额拥有平等的投票权。</w:t>
      </w:r>
    </w:p>
    <w:p w14:paraId="65C38C9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2、当出现或需要决定下列事由之一的，应当召开基金份额持有人大会：</w:t>
      </w:r>
    </w:p>
    <w:p w14:paraId="19F4C64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（1）终止《基金合同》；</w:t>
      </w:r>
    </w:p>
    <w:p w14:paraId="5E68958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（2）更换基金管理人；</w:t>
      </w:r>
    </w:p>
    <w:p w14:paraId="6D3DF55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（3）更换基金托管人；</w:t>
      </w:r>
    </w:p>
    <w:p w14:paraId="7CF946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（4）转换基金运作方式；</w:t>
      </w:r>
    </w:p>
    <w:p w14:paraId="020C8C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（5）提高基金管理人、基金托管人的报酬标准；</w:t>
      </w:r>
    </w:p>
    <w:p w14:paraId="36652F0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（6）变更基金类别；</w:t>
      </w:r>
    </w:p>
    <w:p w14:paraId="62C9FFC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（7）本基金与其他基金的合并；</w:t>
      </w:r>
    </w:p>
    <w:p w14:paraId="7A65624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（8）变更基金投资目标、范围或策略（法律法规和中国证监会另有规定的除外）；</w:t>
      </w:r>
    </w:p>
    <w:p w14:paraId="1E7855D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（9）变更基金份额持有人大会程序；</w:t>
      </w:r>
    </w:p>
    <w:p w14:paraId="0981484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（10）基金管理人或基金托管人要求召开基金份额持有人大会；</w:t>
      </w:r>
    </w:p>
    <w:p w14:paraId="3FBDE63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（11）单独或合计持有本基金总份额10%以上（含10%）基金份额的基金份额持有人（以基金管理人收到提议当日的基金份额计算，下同）就同一事项书面要求召开基金份额持有人大会；</w:t>
      </w:r>
    </w:p>
    <w:p w14:paraId="7334B3F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（12）对基金当事人权利和义务产生重大影响的其他事项；</w:t>
      </w:r>
    </w:p>
    <w:p w14:paraId="47E85C6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（13）法律法规、《基金合同》或中国证监会规定的其他应当召开基金份额持有人大会的事项。</w:t>
      </w:r>
    </w:p>
    <w:p w14:paraId="382E91D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以下情况可由基金管理人和基金托管人协商后修改，不需召开基金份额持有人大会：</w:t>
      </w:r>
    </w:p>
    <w:p w14:paraId="6D9DF9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（1）调低基金管理费、基金托管费；</w:t>
      </w:r>
    </w:p>
    <w:p w14:paraId="608955C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（2）法律法规要求增加的基金费用的收取；</w:t>
      </w:r>
    </w:p>
    <w:p w14:paraId="0FADAA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（3）在法律法规和《基金合同》规定的范围内调整本基金的申购费率、调低赎回费率；</w:t>
      </w:r>
    </w:p>
    <w:p w14:paraId="148275C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（4）因相应的法律法规发生变动而应当对《基金合同》进行修改；</w:t>
      </w:r>
    </w:p>
    <w:p w14:paraId="6BED11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（5）对《基金合同》的修改对基金份额持有人利益无实质性不利影响或修改不涉及《基金合同》当事人权利义务关系发生变化；</w:t>
      </w:r>
    </w:p>
    <w:p w14:paraId="00C7729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（6）除按照法律法规和《基金合同》规定应当召开基金份额持有人大会的以外的其他情形。</w:t>
      </w:r>
    </w:p>
    <w:p w14:paraId="7E84DEF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3、召集人及召集方式</w:t>
      </w:r>
    </w:p>
    <w:p w14:paraId="4A6A226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（1）除法律法规规定或《基金合同》另有约定外，基金份额持有人大会由基金管理人召集。</w:t>
      </w:r>
    </w:p>
    <w:p w14:paraId="64B61CF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（2）基金管理人未按规定召集或不能召集时，由基金托管人召集。</w:t>
      </w:r>
    </w:p>
    <w:p w14:paraId="3982D46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w:t>
      </w:r>
    </w:p>
    <w:p w14:paraId="6B1B39A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w:t>
      </w:r>
      <w:r>
        <w:rPr>
          <w:rFonts w:ascii="宋体" w:hAnsi="宋体" w:cs="宋体" w:hint="eastAsia"/>
          <w:kern w:val="0"/>
          <w:sz w:val="24"/>
        </w:rPr>
        <w:lastRenderedPageBreak/>
        <w:t>有人代表和基金管理人；基金托管人决定召集的，应当自出具书面决定之日起60日内召开。</w:t>
      </w:r>
    </w:p>
    <w:p w14:paraId="0E7E908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287B90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（6）基金份额持有人会议的召集人负责选择确定开会时间、地点、方式和权益登记日。</w:t>
      </w:r>
    </w:p>
    <w:p w14:paraId="275D38C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4、召开基金份额持有人大会的通知时间、通知内容、通知方式</w:t>
      </w:r>
    </w:p>
    <w:p w14:paraId="3E5784E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召开基金份额持有人大会，召集人应于会议召开前30天，在指定媒体公告。基金份额持有人大会通知应至少载明以下内容：</w:t>
      </w:r>
    </w:p>
    <w:p w14:paraId="3E92799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（1）会议召开的时间、地点、方式；</w:t>
      </w:r>
    </w:p>
    <w:p w14:paraId="14508B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（2）会议拟审议的事项、议事程序和表决形式；</w:t>
      </w:r>
    </w:p>
    <w:p w14:paraId="70F9E7F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（3）有权出席基金份额持有人大会的基金份额持有人的权益登记日；</w:t>
      </w:r>
    </w:p>
    <w:p w14:paraId="3E44DBE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（4）授权委托证明的内容要求（包括但不限于代理人身份，代理权限和代理有效期限等）、送达时间和地点；</w:t>
      </w:r>
    </w:p>
    <w:p w14:paraId="72B4F96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（5）会务常设联系人姓名及联系电话；</w:t>
      </w:r>
    </w:p>
    <w:p w14:paraId="23D1692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（6）出席会议者必须准备的文件和必须履行的手续；</w:t>
      </w:r>
    </w:p>
    <w:p w14:paraId="33BC74A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（7）召集人需要通知的其他事项。</w:t>
      </w:r>
    </w:p>
    <w:p w14:paraId="5FD429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采取通讯开会方式并进行表决的情况下，由会议召集人决定通讯方式和书面表决方式，并在会议通知中说明本次基金份额持有人大会所采取的具体通讯方式、委托的公证机关及其联系方式和联系人、书面表决意见寄交的截止时间和收取方式。</w:t>
      </w:r>
    </w:p>
    <w:p w14:paraId="6941216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召集人为基金管理人，还应另行书面通知基金托管人到指定地点对书面表决意见的计票进行监督；如召集人为基金托管人，则应另行书面通知基金管理人到指定地点对书面表决意见的计票进行监督；如召集人为基金份额持有人，则应另行书面通知基金管理人和基金托管人到指定地点对书面表决意见的计票进行监督。基金管理人或基金托管人拒不派代表对书面表决意见的计票进行监督的， 不</w:t>
      </w:r>
      <w:r>
        <w:rPr>
          <w:rFonts w:ascii="宋体" w:hAnsi="宋体" w:cs="宋体" w:hint="eastAsia"/>
          <w:kern w:val="0"/>
          <w:sz w:val="24"/>
        </w:rPr>
        <w:lastRenderedPageBreak/>
        <w:t>影响表决意见的计票效力。</w:t>
      </w:r>
    </w:p>
    <w:p w14:paraId="02AB29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5、基金份额持有人出席会议的方式</w:t>
      </w:r>
    </w:p>
    <w:p w14:paraId="7B5AB5B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基金份额持有人大会可通过现场开会方式、通讯开会方式或法律法规和监管机关允许的其他方式召开。</w:t>
      </w:r>
    </w:p>
    <w:p w14:paraId="61F95D0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会议的召开方式由会议召集人确定，但更换基金管理人和基金托管人必须以现场开会方式召开。</w:t>
      </w:r>
    </w:p>
    <w:p w14:paraId="3672037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14:paraId="4EFCFCF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A80B9A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2）经核对，汇总到会者出示的在权益登记日持有基金份额的凭证显示，有效的基金份额不少于本基金在权益登记日基金总份额的50%（含50%）。</w:t>
      </w:r>
    </w:p>
    <w:p w14:paraId="175E875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（2）通讯开会。通讯开会系指基金份额持有人将其对表决事项的投票以书面形式在表决截至日以前送达至召集人指定的地址。通讯开会应以书面方式进行表决。</w:t>
      </w:r>
    </w:p>
    <w:p w14:paraId="207C033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在同时符合以下条件时，通讯开会的方式视为有效：</w:t>
      </w:r>
    </w:p>
    <w:p w14:paraId="5094BF5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1）会议召集人按《基金合同》规定公布会议通知后，在2个工作日内连续公布相关提示性公告；</w:t>
      </w:r>
    </w:p>
    <w:p w14:paraId="757DE67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召集人按《基金合同》规定通知基金托管人（如果基金托管人为召集人，则基金托管人应该按《基金合同》规定通知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7A0040D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3）本人直接出具书面意见或授权他人代表出具书面意见的，基金份额持有人所持有的基金份额不小于在权益登记日基金总份额的50%（含50%）；</w:t>
      </w:r>
    </w:p>
    <w:p w14:paraId="76C48CF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注册机构记录相符，并且委托人出具的代理投票授权委托证明符合法律法规、《基金合同》和会议通知的规定；</w:t>
      </w:r>
    </w:p>
    <w:p w14:paraId="6D619CC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5）会议通知公布前报中国证监会备案。</w:t>
      </w:r>
    </w:p>
    <w:p w14:paraId="54C75FA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（3）在法律法规和监管机关允许的情况下，本基金亦可采用网络、电话等其他非书面方式由基金份额持有人向其授权代表进行授权。</w:t>
      </w:r>
    </w:p>
    <w:p w14:paraId="7FAE0EF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（4）在法律法规和监管机关允许的情况下，本基金亦可采用网络、电话等其他非现场方式或者以非现场方式与现场方式结合的方式召开基金份额持有人大会，会议程序比照现场开会和通讯方式开会的程序进行。</w:t>
      </w:r>
    </w:p>
    <w:p w14:paraId="53801C0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6、议事内容与程序</w:t>
      </w:r>
    </w:p>
    <w:p w14:paraId="74BF0DE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（1）议事内容及提案权</w:t>
      </w:r>
    </w:p>
    <w:p w14:paraId="60864CC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1B3D8A0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单独或合并持有权益登记日基金总份额10%（含10%）以上的基金份额持有人可以在大会召集人发出会议通知前向大会召集人提交需由基金份额持有人大会审议表决的提案；也可以在会议通知发出后向大会召集人提交临时提案，临时提案应当在大会召开日至少35天前提交召集人并由召集人公告。</w:t>
      </w:r>
    </w:p>
    <w:p w14:paraId="22E4E67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基金份额持有人大会的召集人发出召集会议的通知后，对原有提案的修改应当在基金份额持有人大会召开日30天前公告。</w:t>
      </w:r>
    </w:p>
    <w:p w14:paraId="426943D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基金份额持有人大会不得对未事先公告的议事内容进行表决。</w:t>
      </w:r>
    </w:p>
    <w:p w14:paraId="5B5D1B5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召集人对于基金管理人、基金托管人和基金份额持有人提交的临时提案进行审核，符合条件的应当在大会召开日30天前公告。大会召集人应当按照以下原则对提案进行审核：</w:t>
      </w:r>
    </w:p>
    <w:p w14:paraId="1DEF09A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关联性。大会召集人对于提案涉及事项与基金有直接关系，并且不超出法律法规和《基金合同》规定的基金份额持有人大会职权范围的，应提交大会审议；对于不符合上述要求的，不提交基金份额持有人大会审议。如果召集人决定不将基金份额持有人提案提交大会表决，应当在该次基金份额持有人大会上进行解释和说明。</w:t>
      </w:r>
    </w:p>
    <w:p w14:paraId="76527A8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程序性。大会召集人可以对提案涉及的程序性问题做出决定。如将提案进行分拆或合并表决，需征得原提案人同意；原提案人不同意变更的，大会主持人可以就程序性问题提请基金份额持有人大会做出决定，并按照基金份额持有人大会决定的程序进行审议。</w:t>
      </w:r>
    </w:p>
    <w:p w14:paraId="55344B1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单独或合并持有权益登记日基金总份额10%（含10%）以上的基金份额持有人提交基金份额持有人大会审议表决的提案，或基金管理人或基金托管人提交基金份额持有人大会审议表决的提案，未获基金份额持有人大会审议通过，就同一提案再次提请基金份额持有人大会审议，其时间间隔不少于6个月。法律法规另有规定除外。</w:t>
      </w:r>
    </w:p>
    <w:p w14:paraId="523273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基金份额持有人大会的召集人发出召开会议的通知后，如果需要对原有提案进行修改，应当最迟在基金份额持有人大会召开前30日公告。否则，会议的召开日期应当顺延并保证至少与公告日期有30日的间隔期。</w:t>
      </w:r>
    </w:p>
    <w:p w14:paraId="7495FD2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（2）议事程序</w:t>
      </w:r>
    </w:p>
    <w:p w14:paraId="391D81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1）现场开会</w:t>
      </w:r>
    </w:p>
    <w:p w14:paraId="3BFF197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不出席或主持基金份额持有人大会，不影响基金份额持有人大会作出的决议的效力。</w:t>
      </w:r>
    </w:p>
    <w:p w14:paraId="447FF87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会议召集人应当制作出席会议人员的签名册。签名册载明参加会议人员姓名（或单位名称）、身份证号码、持有或代表有表决权的基金份额、委托人姓名（或</w:t>
      </w:r>
      <w:r>
        <w:rPr>
          <w:rFonts w:ascii="宋体" w:hAnsi="宋体" w:cs="宋体" w:hint="eastAsia"/>
          <w:kern w:val="0"/>
          <w:sz w:val="24"/>
        </w:rPr>
        <w:lastRenderedPageBreak/>
        <w:t>单位名称）等事项。</w:t>
      </w:r>
    </w:p>
    <w:p w14:paraId="7C6CB79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2）通讯开会</w:t>
      </w:r>
    </w:p>
    <w:p w14:paraId="71CBF01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在通讯开会的情况下，首先由召集人提前30日公布提案，在所通知的表决截止日期后2个工作日内在公证机关监督下由召集人统计全部有效表决，在公证机关监督下形成决议。</w:t>
      </w:r>
    </w:p>
    <w:p w14:paraId="37C5E90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7、表决</w:t>
      </w:r>
    </w:p>
    <w:p w14:paraId="3E89D9E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基金份额持有人所持每份基金份额有一票表决权。</w:t>
      </w:r>
    </w:p>
    <w:p w14:paraId="497978B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基金份额持有人大会决议分为一般决议和特别决议：</w:t>
      </w:r>
    </w:p>
    <w:p w14:paraId="5419D43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（1）一般决议，一般决议须经参加大会的基金份额持有人或其代理人所持表决权的50%以上（含50%）通过方为有效；除下列第2项所规定的须以特别决议通过事项以外的其他事项均以一般决议的方式通过。</w:t>
      </w:r>
    </w:p>
    <w:p w14:paraId="7DEFD9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特别决议，特别决议应当经参加大会的基金份额持有人或其代理人所持表决权的三分之二以上（含三分之二）通过方可做出。转换基金运作方式、更换基金管理人或者基金托管人、终止《基金合同》以特别决议通过方为有效。</w:t>
      </w:r>
    </w:p>
    <w:p w14:paraId="7565326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基金份额持有人大会采取记名方式进行投票表决。</w:t>
      </w:r>
    </w:p>
    <w:p w14:paraId="464BDCC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采取通讯方式进行表决时，除非在计票时有充分的相反证据证明，提交符合会议通知中规定的确认投资者身份文件的表决视为有效出席的投资者，符合会议通知规定的书面表决意见视为有效表决，表决意见模糊不清或相互矛盾的视为弃权表决，但应当计入出具书面意见的基金份额持有人所代表的基金份额总数。</w:t>
      </w:r>
    </w:p>
    <w:p w14:paraId="6760C6A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基金份额持有人大会的各项提案或同一项提案内并列的各项议题应当分开审议、逐项表决。</w:t>
      </w:r>
    </w:p>
    <w:p w14:paraId="06B10B9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8、计票</w:t>
      </w:r>
    </w:p>
    <w:p w14:paraId="5117934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（1）现场开会</w:t>
      </w:r>
    </w:p>
    <w:p w14:paraId="1079CD5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w:t>
      </w:r>
      <w:r>
        <w:rPr>
          <w:rFonts w:ascii="宋体" w:hAnsi="宋体" w:cs="宋体" w:hint="eastAsia"/>
          <w:kern w:val="0"/>
          <w:sz w:val="24"/>
        </w:rPr>
        <w:lastRenderedPageBreak/>
        <w:t>人。基金管理人或基金托管人不出席大会的，不影响计票的效力。</w:t>
      </w:r>
    </w:p>
    <w:p w14:paraId="2BC6F4B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2）监票人应当在基金份额持有人表决后立即进行清点并由大会主持人当场公布计票结果。</w:t>
      </w:r>
    </w:p>
    <w:p w14:paraId="0AA8061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AFDD3B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4）计票过程应由公证机关予以公证,基金管理人或基金托管人拒不出席大会的，不影响计票的效力。</w:t>
      </w:r>
    </w:p>
    <w:p w14:paraId="26AF813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（2）通讯开会</w:t>
      </w:r>
    </w:p>
    <w:p w14:paraId="35FC4F1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2B728C08"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（三）《基金合同》的变更与终止</w:t>
      </w:r>
    </w:p>
    <w:p w14:paraId="6472D99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1、《基金合同》的变更</w:t>
      </w:r>
    </w:p>
    <w:p w14:paraId="2513132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（1）以下变更《基金合同》的事项应经基金份额持有人大会决议通过：</w:t>
      </w:r>
    </w:p>
    <w:p w14:paraId="67D3BF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1）更换基金管理人； </w:t>
      </w:r>
    </w:p>
    <w:p w14:paraId="4176B65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2）更换基金托管人；</w:t>
      </w:r>
    </w:p>
    <w:p w14:paraId="023F3B1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3）转换基金运作方式；</w:t>
      </w:r>
    </w:p>
    <w:p w14:paraId="4ECAE6B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4）提高基金管理人、基金托管人的报酬标准；</w:t>
      </w:r>
    </w:p>
    <w:p w14:paraId="590253B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5）变更基金类别；</w:t>
      </w:r>
    </w:p>
    <w:p w14:paraId="4951DA9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6）变更基金投资目标、范围或策略（法律法规和中国证监会另有规定的除外）；</w:t>
      </w:r>
    </w:p>
    <w:p w14:paraId="643C71A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7）本基金与其他基金的合并；</w:t>
      </w:r>
    </w:p>
    <w:p w14:paraId="7DE2065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8）变更基金份额持有人大会召开程序；</w:t>
      </w:r>
    </w:p>
    <w:p w14:paraId="631A012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9）其他可能对基金当事人权利和义务产生重大影响的事项。</w:t>
      </w:r>
    </w:p>
    <w:p w14:paraId="77AC50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但出现下列情况时，可不经基金份额持有人大会决议，由基金管理人和基金托管人同意后变更并公告，并报中国证监会备案：</w:t>
      </w:r>
    </w:p>
    <w:p w14:paraId="289166D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1）调低基金管理费、基金托管费；</w:t>
      </w:r>
    </w:p>
    <w:p w14:paraId="6D237AC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2）法律法规要求增加的基金费用的收取；</w:t>
      </w:r>
    </w:p>
    <w:p w14:paraId="05293BD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3）在法律法规和《基金合同》规定的范围内调整本基金的申购费率、调低赎回费率；</w:t>
      </w:r>
    </w:p>
    <w:p w14:paraId="19E99F8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4）因相应的法律法规发生变动而应当对《基金合同》进行修改；</w:t>
      </w:r>
    </w:p>
    <w:p w14:paraId="329960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5）对《基金合同》的修改对基金份额持有人利益无实质性不利影响或修改不涉及《基金合同》当事人权利义务关系发生变化；</w:t>
      </w:r>
    </w:p>
    <w:p w14:paraId="4124384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6）除按照法律法规和《基金合同》规定应当召开基金份额持有人大会的以外的其他情形。</w:t>
      </w:r>
    </w:p>
    <w:p w14:paraId="258FA30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（2）关于《基金合同》变更的基金份额持有人大会决议经中国证监会核准生效后方可执行，基金管理人应自中国证监会核准之日起在指定媒体公告。</w:t>
      </w:r>
    </w:p>
    <w:p w14:paraId="126F30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2、《基金合同》的终止</w:t>
      </w:r>
    </w:p>
    <w:p w14:paraId="4EB0AED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有下列情形之一的，《基金合同》应当终止：</w:t>
      </w:r>
    </w:p>
    <w:p w14:paraId="6B317EE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（1）基金份额持有人大会决定终止的；</w:t>
      </w:r>
    </w:p>
    <w:p w14:paraId="64DE07E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（2）基金管理人、基金托管人职责终止，在6个月内没有新基金管理人、新基金托管人承接的；</w:t>
      </w:r>
    </w:p>
    <w:p w14:paraId="34E14A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（3）《基金合同》约定的其他情形；</w:t>
      </w:r>
    </w:p>
    <w:p w14:paraId="41E5DCC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（4）相关法律法规和中国证监会规定的其他情况。</w:t>
      </w:r>
    </w:p>
    <w:p w14:paraId="2A54BE9A"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（四）争议的处理</w:t>
      </w:r>
    </w:p>
    <w:p w14:paraId="1020E5C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各方当事人同意，因《基金合同》而产生的或与《基金合同》有关的一切争议，如经友好协商未能解决的，应提交中国国际经济贸易仲裁委员会根据该会当时有效的仲裁规则进行仲裁，仲裁地点为北京，仲裁裁决是终局性的并对各方当事人具有约束力，仲裁费由败诉方承担。</w:t>
      </w:r>
    </w:p>
    <w:p w14:paraId="591BAFE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《基金合同》受中国法律管辖。</w:t>
      </w:r>
    </w:p>
    <w:p w14:paraId="16370124"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（五）《基金合同》存放及投资者取得《基金合同》的方式</w:t>
      </w:r>
      <w:r w:rsidRPr="00E55C3A">
        <w:rPr>
          <w:rFonts w:ascii="宋体" w:hAnsi="宋体" w:cs="宋体"/>
          <w:b/>
          <w:kern w:val="0"/>
          <w:sz w:val="24"/>
        </w:rPr>
        <w:t xml:space="preserve"> </w:t>
      </w:r>
    </w:p>
    <w:p w14:paraId="5733709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《基金合同》正本一式六份，除上报有关监管机构一式二份外，基金管理人、基金托管人各持有二份，每份具有同等的法律效力。</w:t>
      </w:r>
    </w:p>
    <w:p w14:paraId="57D06295" w14:textId="29D29AA7" w:rsidR="00E7431A" w:rsidRDefault="000E360D" w:rsidP="00AE5ED0">
      <w:pPr>
        <w:spacing w:after="0" w:line="360" w:lineRule="auto"/>
        <w:ind w:firstLineChars="200" w:firstLine="480"/>
        <w:rPr>
          <w:rFonts w:eastAsia="黑体"/>
          <w:b/>
          <w:bCs/>
          <w:kern w:val="0"/>
          <w:sz w:val="30"/>
          <w:szCs w:val="20"/>
        </w:rPr>
      </w:pPr>
      <w:r w:rsidRPr="0038398F">
        <w:rPr>
          <w:rFonts w:ascii="宋体" w:hAnsi="宋体" w:cs="宋体" w:hint="eastAsia"/>
          <w:kern w:val="0"/>
          <w:sz w:val="24"/>
        </w:rPr>
        <w:t>《基金合同》可印制成册，供投资者在基金管理人、基金托管人、代销机构的办公场所和营业场所查阅；投资者也可按工本费购买《基金合同》复制件或复印件，但内容应以《基金合同》正本为准。</w:t>
      </w:r>
      <w:bookmarkStart w:id="55" w:name="_Toc109537399"/>
      <w:r w:rsidR="00E7431A">
        <w:rPr>
          <w:rFonts w:eastAsia="黑体"/>
          <w:kern w:val="0"/>
          <w:sz w:val="30"/>
          <w:szCs w:val="20"/>
        </w:rPr>
        <w:br w:type="page"/>
      </w:r>
    </w:p>
    <w:p w14:paraId="7062CA10" w14:textId="77777777" w:rsidR="000E360D" w:rsidRPr="00694168" w:rsidRDefault="000E360D" w:rsidP="00694168">
      <w:pPr>
        <w:pStyle w:val="af"/>
        <w:rPr>
          <w:rFonts w:ascii="Times New Roman" w:eastAsia="黑体" w:hAnsi="Times New Roman" w:cs="Times New Roman"/>
          <w:kern w:val="0"/>
          <w:sz w:val="30"/>
          <w:szCs w:val="20"/>
        </w:rPr>
      </w:pPr>
      <w:bookmarkStart w:id="56" w:name="_Toc440974766"/>
      <w:r w:rsidRPr="00694168">
        <w:rPr>
          <w:rFonts w:ascii="Times New Roman" w:eastAsia="黑体" w:hAnsi="Times New Roman" w:cs="Times New Roman" w:hint="eastAsia"/>
          <w:kern w:val="0"/>
          <w:sz w:val="30"/>
          <w:szCs w:val="20"/>
        </w:rPr>
        <w:lastRenderedPageBreak/>
        <w:t>二十一、托管协议的内容摘要</w:t>
      </w:r>
      <w:bookmarkEnd w:id="55"/>
      <w:bookmarkEnd w:id="56"/>
    </w:p>
    <w:p w14:paraId="18EEC326"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（一）托管协议当事人</w:t>
      </w:r>
      <w:r w:rsidRPr="00E55C3A">
        <w:rPr>
          <w:rFonts w:ascii="宋体" w:hAnsi="宋体" w:cs="宋体"/>
          <w:b/>
          <w:kern w:val="0"/>
          <w:sz w:val="24"/>
        </w:rPr>
        <w:t xml:space="preserve"> </w:t>
      </w:r>
    </w:p>
    <w:p w14:paraId="1AC13BA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1、基金管理人</w:t>
      </w:r>
    </w:p>
    <w:p w14:paraId="021B68D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名称：交银施罗德基金基金管理有限公司</w:t>
      </w:r>
    </w:p>
    <w:p w14:paraId="7092BA4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住所：上海市浦东新区银城中路188号交通银行大楼二层(裙)</w:t>
      </w:r>
    </w:p>
    <w:p w14:paraId="48012763" w14:textId="77777777" w:rsidR="00B17066" w:rsidRPr="00AE5ED0" w:rsidRDefault="00F2647A">
      <w:pPr>
        <w:spacing w:after="0" w:line="360" w:lineRule="auto"/>
        <w:ind w:firstLineChars="200" w:firstLine="480"/>
        <w:rPr>
          <w:kern w:val="0"/>
          <w:sz w:val="24"/>
        </w:rPr>
      </w:pPr>
      <w:r w:rsidRPr="00AE5ED0">
        <w:rPr>
          <w:rFonts w:hint="eastAsia"/>
          <w:kern w:val="0"/>
          <w:sz w:val="24"/>
        </w:rPr>
        <w:t>法定代表人：于亚利</w:t>
      </w:r>
    </w:p>
    <w:p w14:paraId="6F50D99A" w14:textId="77777777" w:rsidR="00B17066" w:rsidRPr="00AE5ED0" w:rsidRDefault="00F2647A">
      <w:pPr>
        <w:spacing w:after="0" w:line="360" w:lineRule="auto"/>
        <w:ind w:firstLineChars="200" w:firstLine="480"/>
        <w:rPr>
          <w:kern w:val="0"/>
          <w:sz w:val="24"/>
        </w:rPr>
      </w:pPr>
      <w:r w:rsidRPr="00AE5ED0">
        <w:rPr>
          <w:rFonts w:hint="eastAsia"/>
          <w:kern w:val="0"/>
          <w:sz w:val="24"/>
        </w:rPr>
        <w:t>成立时间：</w:t>
      </w:r>
      <w:r w:rsidRPr="00AE5ED0">
        <w:rPr>
          <w:kern w:val="0"/>
          <w:sz w:val="24"/>
        </w:rPr>
        <w:t>2005</w:t>
      </w:r>
      <w:r w:rsidRPr="00AE5ED0">
        <w:rPr>
          <w:rFonts w:hint="eastAsia"/>
          <w:kern w:val="0"/>
          <w:sz w:val="24"/>
        </w:rPr>
        <w:t>年</w:t>
      </w:r>
      <w:r w:rsidRPr="00AE5ED0">
        <w:rPr>
          <w:kern w:val="0"/>
          <w:sz w:val="24"/>
        </w:rPr>
        <w:t>8</w:t>
      </w:r>
      <w:r w:rsidRPr="00AE5ED0">
        <w:rPr>
          <w:rFonts w:hint="eastAsia"/>
          <w:kern w:val="0"/>
          <w:sz w:val="24"/>
        </w:rPr>
        <w:t>月</w:t>
      </w:r>
      <w:r w:rsidRPr="00AE5ED0">
        <w:rPr>
          <w:kern w:val="0"/>
          <w:sz w:val="24"/>
        </w:rPr>
        <w:t>4</w:t>
      </w:r>
      <w:r w:rsidRPr="00AE5ED0">
        <w:rPr>
          <w:rFonts w:hint="eastAsia"/>
          <w:kern w:val="0"/>
          <w:sz w:val="24"/>
        </w:rPr>
        <w:t>日</w:t>
      </w:r>
    </w:p>
    <w:p w14:paraId="0BB8E495" w14:textId="77777777" w:rsidR="00B17066" w:rsidRPr="00AE5ED0" w:rsidRDefault="00F2647A">
      <w:pPr>
        <w:spacing w:after="0" w:line="360" w:lineRule="auto"/>
        <w:ind w:firstLineChars="200" w:firstLine="480"/>
        <w:rPr>
          <w:kern w:val="0"/>
          <w:sz w:val="24"/>
        </w:rPr>
      </w:pPr>
      <w:r w:rsidRPr="00AE5ED0">
        <w:rPr>
          <w:rFonts w:hint="eastAsia"/>
          <w:kern w:val="0"/>
          <w:sz w:val="24"/>
        </w:rPr>
        <w:t>批准设立机关及批准设立文号：中国证监会证监基金字【</w:t>
      </w:r>
      <w:r w:rsidRPr="00AE5ED0">
        <w:rPr>
          <w:kern w:val="0"/>
          <w:sz w:val="24"/>
        </w:rPr>
        <w:t>2005</w:t>
      </w:r>
      <w:r w:rsidRPr="00AE5ED0">
        <w:rPr>
          <w:rFonts w:hint="eastAsia"/>
          <w:kern w:val="0"/>
          <w:sz w:val="24"/>
        </w:rPr>
        <w:t>】</w:t>
      </w:r>
      <w:r w:rsidRPr="00AE5ED0">
        <w:rPr>
          <w:kern w:val="0"/>
          <w:sz w:val="24"/>
        </w:rPr>
        <w:t>128</w:t>
      </w:r>
      <w:r w:rsidRPr="00AE5ED0">
        <w:rPr>
          <w:rFonts w:hint="eastAsia"/>
          <w:kern w:val="0"/>
          <w:sz w:val="24"/>
        </w:rPr>
        <w:t>号</w:t>
      </w:r>
    </w:p>
    <w:p w14:paraId="4F25D084" w14:textId="77777777" w:rsidR="00B17066" w:rsidRPr="00AE5ED0" w:rsidRDefault="00F2647A">
      <w:pPr>
        <w:spacing w:after="0" w:line="360" w:lineRule="auto"/>
        <w:ind w:firstLineChars="200" w:firstLine="480"/>
        <w:rPr>
          <w:kern w:val="0"/>
          <w:sz w:val="24"/>
        </w:rPr>
      </w:pPr>
      <w:r w:rsidRPr="00AE5ED0">
        <w:rPr>
          <w:rFonts w:hint="eastAsia"/>
          <w:kern w:val="0"/>
          <w:sz w:val="24"/>
        </w:rPr>
        <w:t>注册资本：人民币</w:t>
      </w:r>
      <w:r w:rsidRPr="00AE5ED0">
        <w:rPr>
          <w:kern w:val="0"/>
          <w:sz w:val="24"/>
        </w:rPr>
        <w:t>2</w:t>
      </w:r>
      <w:r w:rsidRPr="00AE5ED0">
        <w:rPr>
          <w:rFonts w:hint="eastAsia"/>
          <w:kern w:val="0"/>
          <w:sz w:val="24"/>
        </w:rPr>
        <w:t>亿元</w:t>
      </w:r>
    </w:p>
    <w:p w14:paraId="78BD2E1E" w14:textId="77777777" w:rsidR="00B17066" w:rsidRPr="00AE5ED0" w:rsidRDefault="00F2647A">
      <w:pPr>
        <w:spacing w:after="0" w:line="360" w:lineRule="auto"/>
        <w:ind w:firstLineChars="200" w:firstLine="480"/>
        <w:rPr>
          <w:kern w:val="0"/>
          <w:sz w:val="24"/>
        </w:rPr>
      </w:pPr>
      <w:r w:rsidRPr="00AE5ED0">
        <w:rPr>
          <w:rFonts w:hint="eastAsia"/>
          <w:kern w:val="0"/>
          <w:sz w:val="24"/>
        </w:rPr>
        <w:t>组织形式</w:t>
      </w:r>
      <w:r w:rsidRPr="00AE5ED0">
        <w:rPr>
          <w:kern w:val="0"/>
          <w:sz w:val="24"/>
        </w:rPr>
        <w:t xml:space="preserve">: </w:t>
      </w:r>
      <w:r w:rsidRPr="00AE5ED0">
        <w:rPr>
          <w:rFonts w:hint="eastAsia"/>
          <w:kern w:val="0"/>
          <w:sz w:val="24"/>
        </w:rPr>
        <w:t>有限责任公司</w:t>
      </w:r>
    </w:p>
    <w:p w14:paraId="0C9F30C2" w14:textId="77777777" w:rsidR="00B17066" w:rsidRPr="00AE5ED0" w:rsidRDefault="00F2647A">
      <w:pPr>
        <w:spacing w:after="0" w:line="360" w:lineRule="auto"/>
        <w:ind w:firstLineChars="200" w:firstLine="480"/>
        <w:rPr>
          <w:kern w:val="0"/>
          <w:sz w:val="24"/>
        </w:rPr>
      </w:pPr>
      <w:r w:rsidRPr="00AE5ED0">
        <w:rPr>
          <w:rFonts w:hint="eastAsia"/>
          <w:kern w:val="0"/>
          <w:sz w:val="24"/>
        </w:rPr>
        <w:t>经营范围：基金募集、基金销售、资产管理和中国证监会许可的其它业务。</w:t>
      </w:r>
    </w:p>
    <w:p w14:paraId="521E3FB1" w14:textId="77777777" w:rsidR="00B17066" w:rsidRPr="00AE5ED0" w:rsidRDefault="00F2647A">
      <w:pPr>
        <w:spacing w:after="0" w:line="360" w:lineRule="auto"/>
        <w:ind w:firstLineChars="200" w:firstLine="480"/>
        <w:rPr>
          <w:kern w:val="0"/>
          <w:sz w:val="24"/>
        </w:rPr>
      </w:pPr>
      <w:r w:rsidRPr="00AE5ED0">
        <w:rPr>
          <w:rFonts w:hint="eastAsia"/>
          <w:kern w:val="0"/>
          <w:sz w:val="24"/>
        </w:rPr>
        <w:t>存续期间：持续经营</w:t>
      </w:r>
    </w:p>
    <w:p w14:paraId="6D7E527F" w14:textId="6B784D64" w:rsidR="00B17066" w:rsidRPr="00AE5ED0" w:rsidRDefault="00F2647A">
      <w:pPr>
        <w:spacing w:after="0" w:line="360" w:lineRule="auto"/>
        <w:ind w:firstLineChars="200" w:firstLine="480"/>
        <w:rPr>
          <w:kern w:val="0"/>
          <w:sz w:val="24"/>
        </w:rPr>
      </w:pPr>
      <w:r w:rsidRPr="00AE5ED0">
        <w:rPr>
          <w:rFonts w:hint="eastAsia"/>
          <w:kern w:val="0"/>
          <w:sz w:val="24"/>
        </w:rPr>
        <w:t>电话：（</w:t>
      </w:r>
      <w:r w:rsidRPr="00AE5ED0">
        <w:rPr>
          <w:kern w:val="0"/>
          <w:sz w:val="24"/>
        </w:rPr>
        <w:t>021</w:t>
      </w:r>
      <w:r w:rsidRPr="00AE5ED0">
        <w:rPr>
          <w:rFonts w:hint="eastAsia"/>
          <w:kern w:val="0"/>
          <w:sz w:val="24"/>
        </w:rPr>
        <w:t>）</w:t>
      </w:r>
      <w:r w:rsidRPr="00AE5ED0">
        <w:rPr>
          <w:kern w:val="0"/>
          <w:sz w:val="24"/>
        </w:rPr>
        <w:t>61055050</w:t>
      </w:r>
    </w:p>
    <w:p w14:paraId="222FD33E" w14:textId="013DDBC2" w:rsidR="00B17066" w:rsidRPr="00AE5ED0" w:rsidRDefault="00F2647A">
      <w:pPr>
        <w:spacing w:after="0" w:line="360" w:lineRule="auto"/>
        <w:ind w:firstLineChars="200" w:firstLine="480"/>
        <w:rPr>
          <w:kern w:val="0"/>
          <w:sz w:val="24"/>
        </w:rPr>
      </w:pPr>
      <w:r w:rsidRPr="00AE5ED0">
        <w:rPr>
          <w:rFonts w:hint="eastAsia"/>
          <w:kern w:val="0"/>
          <w:sz w:val="24"/>
        </w:rPr>
        <w:t>传真：（</w:t>
      </w:r>
      <w:r w:rsidRPr="00AE5ED0">
        <w:rPr>
          <w:kern w:val="0"/>
          <w:sz w:val="24"/>
        </w:rPr>
        <w:t>021</w:t>
      </w:r>
      <w:r w:rsidRPr="00AE5ED0">
        <w:rPr>
          <w:rFonts w:hint="eastAsia"/>
          <w:kern w:val="0"/>
          <w:sz w:val="24"/>
        </w:rPr>
        <w:t>）</w:t>
      </w:r>
      <w:r w:rsidRPr="00AE5ED0">
        <w:rPr>
          <w:kern w:val="0"/>
          <w:sz w:val="24"/>
        </w:rPr>
        <w:t>61055034</w:t>
      </w:r>
    </w:p>
    <w:p w14:paraId="1FC7A3CD" w14:textId="3D2460A4" w:rsidR="00B17066" w:rsidRPr="00AE5ED0" w:rsidRDefault="00F2647A">
      <w:pPr>
        <w:spacing w:after="0" w:line="360" w:lineRule="auto"/>
        <w:ind w:firstLineChars="200" w:firstLine="480"/>
        <w:rPr>
          <w:kern w:val="0"/>
          <w:sz w:val="24"/>
        </w:rPr>
      </w:pPr>
      <w:r w:rsidRPr="00AE5ED0">
        <w:rPr>
          <w:rFonts w:hint="eastAsia"/>
          <w:kern w:val="0"/>
          <w:sz w:val="24"/>
        </w:rPr>
        <w:t>联系人：</w:t>
      </w:r>
      <w:r w:rsidR="002F00AB" w:rsidRPr="00AE5ED0">
        <w:rPr>
          <w:rFonts w:hint="eastAsia"/>
          <w:kern w:val="0"/>
          <w:sz w:val="24"/>
        </w:rPr>
        <w:t>何万金</w:t>
      </w:r>
    </w:p>
    <w:p w14:paraId="48E3C4BE" w14:textId="77777777" w:rsidR="00B17066" w:rsidRPr="00AE5ED0" w:rsidRDefault="00F2647A">
      <w:pPr>
        <w:spacing w:after="0" w:line="360" w:lineRule="auto"/>
        <w:ind w:firstLineChars="200" w:firstLine="480"/>
        <w:rPr>
          <w:kern w:val="0"/>
          <w:sz w:val="24"/>
        </w:rPr>
      </w:pPr>
      <w:r w:rsidRPr="00AE5ED0">
        <w:rPr>
          <w:kern w:val="0"/>
          <w:sz w:val="24"/>
        </w:rPr>
        <w:t>2</w:t>
      </w:r>
      <w:r w:rsidRPr="00AE5ED0">
        <w:rPr>
          <w:rFonts w:hint="eastAsia"/>
          <w:kern w:val="0"/>
          <w:sz w:val="24"/>
        </w:rPr>
        <w:t>、基金托管人</w:t>
      </w:r>
    </w:p>
    <w:p w14:paraId="64FF7B9F" w14:textId="77777777" w:rsidR="00B17066" w:rsidRPr="00AE5ED0" w:rsidRDefault="00F2647A">
      <w:pPr>
        <w:spacing w:after="0" w:line="360" w:lineRule="auto"/>
        <w:ind w:firstLineChars="200" w:firstLine="480"/>
        <w:rPr>
          <w:kern w:val="0"/>
          <w:sz w:val="24"/>
        </w:rPr>
      </w:pPr>
      <w:r w:rsidRPr="00AE5ED0">
        <w:rPr>
          <w:rFonts w:hint="eastAsia"/>
          <w:kern w:val="0"/>
          <w:sz w:val="24"/>
        </w:rPr>
        <w:t>名称：中国工商银行股份有限公司</w:t>
      </w:r>
    </w:p>
    <w:p w14:paraId="3836715B" w14:textId="77777777" w:rsidR="00B17066" w:rsidRPr="00AE5ED0" w:rsidRDefault="00F2647A">
      <w:pPr>
        <w:spacing w:after="0" w:line="360" w:lineRule="auto"/>
        <w:ind w:firstLineChars="200" w:firstLine="480"/>
        <w:rPr>
          <w:kern w:val="0"/>
          <w:sz w:val="24"/>
        </w:rPr>
      </w:pPr>
      <w:r w:rsidRPr="00AE5ED0">
        <w:rPr>
          <w:rFonts w:hint="eastAsia"/>
          <w:kern w:val="0"/>
          <w:sz w:val="24"/>
        </w:rPr>
        <w:t>住所：北京市西城区复兴门内大街</w:t>
      </w:r>
      <w:r w:rsidRPr="00AE5ED0">
        <w:rPr>
          <w:kern w:val="0"/>
          <w:sz w:val="24"/>
        </w:rPr>
        <w:t>55</w:t>
      </w:r>
      <w:r w:rsidRPr="00AE5ED0">
        <w:rPr>
          <w:rFonts w:hint="eastAsia"/>
          <w:kern w:val="0"/>
          <w:sz w:val="24"/>
        </w:rPr>
        <w:t>号（</w:t>
      </w:r>
      <w:r w:rsidRPr="00AE5ED0">
        <w:rPr>
          <w:kern w:val="0"/>
          <w:sz w:val="24"/>
        </w:rPr>
        <w:t>100032</w:t>
      </w:r>
      <w:r w:rsidRPr="00AE5ED0">
        <w:rPr>
          <w:rFonts w:hint="eastAsia"/>
          <w:kern w:val="0"/>
          <w:sz w:val="24"/>
        </w:rPr>
        <w:t>）</w:t>
      </w:r>
    </w:p>
    <w:p w14:paraId="1BA78DCC" w14:textId="379C5224" w:rsidR="00B17066" w:rsidRPr="00AE5ED0" w:rsidRDefault="00F2647A">
      <w:pPr>
        <w:spacing w:after="0" w:line="360" w:lineRule="auto"/>
        <w:ind w:firstLineChars="200" w:firstLine="480"/>
        <w:rPr>
          <w:kern w:val="0"/>
          <w:sz w:val="24"/>
        </w:rPr>
      </w:pPr>
      <w:r w:rsidRPr="00AE5ED0">
        <w:rPr>
          <w:rFonts w:hint="eastAsia"/>
          <w:kern w:val="0"/>
          <w:sz w:val="24"/>
        </w:rPr>
        <w:t>法定代表人：</w:t>
      </w:r>
      <w:r w:rsidR="00F47DB6" w:rsidRPr="00AE5ED0">
        <w:rPr>
          <w:rFonts w:hint="eastAsia"/>
          <w:sz w:val="24"/>
        </w:rPr>
        <w:t>易会满</w:t>
      </w:r>
    </w:p>
    <w:p w14:paraId="05F78781" w14:textId="77777777" w:rsidR="00B17066" w:rsidRPr="00AE5ED0" w:rsidRDefault="00F2647A">
      <w:pPr>
        <w:spacing w:after="0" w:line="360" w:lineRule="auto"/>
        <w:ind w:firstLineChars="200" w:firstLine="480"/>
        <w:rPr>
          <w:kern w:val="0"/>
          <w:sz w:val="24"/>
        </w:rPr>
      </w:pPr>
      <w:r w:rsidRPr="00AE5ED0">
        <w:rPr>
          <w:rFonts w:hint="eastAsia"/>
          <w:kern w:val="0"/>
          <w:sz w:val="24"/>
        </w:rPr>
        <w:t>电话：（</w:t>
      </w:r>
      <w:r w:rsidRPr="00AE5ED0">
        <w:rPr>
          <w:kern w:val="0"/>
          <w:sz w:val="24"/>
        </w:rPr>
        <w:t>010</w:t>
      </w:r>
      <w:r w:rsidRPr="00AE5ED0">
        <w:rPr>
          <w:rFonts w:hint="eastAsia"/>
          <w:kern w:val="0"/>
          <w:sz w:val="24"/>
        </w:rPr>
        <w:t>）</w:t>
      </w:r>
      <w:r w:rsidRPr="00AE5ED0">
        <w:rPr>
          <w:kern w:val="0"/>
          <w:sz w:val="24"/>
        </w:rPr>
        <w:t>66105799</w:t>
      </w:r>
    </w:p>
    <w:p w14:paraId="041622C7" w14:textId="77777777" w:rsidR="00B17066" w:rsidRPr="00AE5ED0" w:rsidRDefault="00F2647A">
      <w:pPr>
        <w:spacing w:after="0" w:line="360" w:lineRule="auto"/>
        <w:ind w:firstLineChars="200" w:firstLine="480"/>
        <w:rPr>
          <w:kern w:val="0"/>
          <w:sz w:val="24"/>
        </w:rPr>
      </w:pPr>
      <w:r w:rsidRPr="00AE5ED0">
        <w:rPr>
          <w:rFonts w:hint="eastAsia"/>
          <w:kern w:val="0"/>
          <w:sz w:val="24"/>
        </w:rPr>
        <w:t>传真：（</w:t>
      </w:r>
      <w:r w:rsidRPr="00AE5ED0">
        <w:rPr>
          <w:kern w:val="0"/>
          <w:sz w:val="24"/>
        </w:rPr>
        <w:t>010</w:t>
      </w:r>
      <w:r w:rsidRPr="00AE5ED0">
        <w:rPr>
          <w:rFonts w:hint="eastAsia"/>
          <w:kern w:val="0"/>
          <w:sz w:val="24"/>
        </w:rPr>
        <w:t>）</w:t>
      </w:r>
      <w:r w:rsidRPr="00AE5ED0">
        <w:rPr>
          <w:kern w:val="0"/>
          <w:sz w:val="24"/>
        </w:rPr>
        <w:t>66105798</w:t>
      </w:r>
    </w:p>
    <w:p w14:paraId="6040E7A2" w14:textId="77777777" w:rsidR="00B17066" w:rsidRPr="00AE5ED0" w:rsidRDefault="00F2647A">
      <w:pPr>
        <w:spacing w:after="0" w:line="360" w:lineRule="auto"/>
        <w:ind w:firstLineChars="200" w:firstLine="480"/>
        <w:rPr>
          <w:kern w:val="0"/>
          <w:sz w:val="24"/>
        </w:rPr>
      </w:pPr>
      <w:r w:rsidRPr="00AE5ED0">
        <w:rPr>
          <w:rFonts w:hint="eastAsia"/>
          <w:kern w:val="0"/>
          <w:sz w:val="24"/>
        </w:rPr>
        <w:t>联系人：洪渊</w:t>
      </w:r>
    </w:p>
    <w:p w14:paraId="35032CA9" w14:textId="77777777" w:rsidR="00B17066" w:rsidRPr="00AE5ED0" w:rsidRDefault="00F2647A">
      <w:pPr>
        <w:spacing w:after="0" w:line="360" w:lineRule="auto"/>
        <w:ind w:firstLineChars="200" w:firstLine="480"/>
        <w:rPr>
          <w:kern w:val="0"/>
          <w:sz w:val="24"/>
        </w:rPr>
      </w:pPr>
      <w:r w:rsidRPr="00AE5ED0">
        <w:rPr>
          <w:rFonts w:hint="eastAsia"/>
          <w:kern w:val="0"/>
          <w:sz w:val="24"/>
        </w:rPr>
        <w:t>成立时间：</w:t>
      </w:r>
      <w:r w:rsidRPr="00AE5ED0">
        <w:rPr>
          <w:kern w:val="0"/>
          <w:sz w:val="24"/>
        </w:rPr>
        <w:t>1984</w:t>
      </w:r>
      <w:r w:rsidRPr="00AE5ED0">
        <w:rPr>
          <w:rFonts w:hint="eastAsia"/>
          <w:kern w:val="0"/>
          <w:sz w:val="24"/>
        </w:rPr>
        <w:t>年</w:t>
      </w:r>
      <w:r w:rsidRPr="00AE5ED0">
        <w:rPr>
          <w:kern w:val="0"/>
          <w:sz w:val="24"/>
        </w:rPr>
        <w:t>1</w:t>
      </w:r>
      <w:r w:rsidRPr="00AE5ED0">
        <w:rPr>
          <w:rFonts w:hint="eastAsia"/>
          <w:kern w:val="0"/>
          <w:sz w:val="24"/>
        </w:rPr>
        <w:t>月</w:t>
      </w:r>
      <w:r w:rsidRPr="00AE5ED0">
        <w:rPr>
          <w:kern w:val="0"/>
          <w:sz w:val="24"/>
        </w:rPr>
        <w:t>1</w:t>
      </w:r>
      <w:r w:rsidRPr="00AE5ED0">
        <w:rPr>
          <w:rFonts w:hint="eastAsia"/>
          <w:kern w:val="0"/>
          <w:sz w:val="24"/>
        </w:rPr>
        <w:t>日</w:t>
      </w:r>
    </w:p>
    <w:p w14:paraId="55D51E11" w14:textId="77777777" w:rsidR="00B17066" w:rsidRPr="00AE5ED0" w:rsidRDefault="00F2647A">
      <w:pPr>
        <w:spacing w:after="0" w:line="360" w:lineRule="auto"/>
        <w:ind w:firstLineChars="200" w:firstLine="480"/>
        <w:rPr>
          <w:kern w:val="0"/>
          <w:sz w:val="24"/>
        </w:rPr>
      </w:pPr>
      <w:r w:rsidRPr="00AE5ED0">
        <w:rPr>
          <w:rFonts w:hint="eastAsia"/>
          <w:kern w:val="0"/>
          <w:sz w:val="24"/>
        </w:rPr>
        <w:t>组织形式：股份有限公司</w:t>
      </w:r>
    </w:p>
    <w:p w14:paraId="6BEF67BC" w14:textId="0307F6DD" w:rsidR="00B17066" w:rsidRPr="00AE5ED0" w:rsidRDefault="00F2647A">
      <w:pPr>
        <w:spacing w:after="0" w:line="360" w:lineRule="auto"/>
        <w:ind w:firstLineChars="200" w:firstLine="480"/>
        <w:rPr>
          <w:kern w:val="0"/>
          <w:sz w:val="24"/>
        </w:rPr>
      </w:pPr>
      <w:r w:rsidRPr="00AE5ED0">
        <w:rPr>
          <w:rFonts w:hint="eastAsia"/>
          <w:kern w:val="0"/>
          <w:sz w:val="24"/>
        </w:rPr>
        <w:t>注册资本：人民币</w:t>
      </w:r>
      <w:r w:rsidR="00F47DB6" w:rsidRPr="00AE5ED0">
        <w:rPr>
          <w:sz w:val="24"/>
        </w:rPr>
        <w:t>35,640,625.71</w:t>
      </w:r>
      <w:r w:rsidRPr="00AE5ED0">
        <w:rPr>
          <w:rFonts w:hint="eastAsia"/>
          <w:kern w:val="0"/>
          <w:sz w:val="24"/>
        </w:rPr>
        <w:t>元</w:t>
      </w:r>
    </w:p>
    <w:p w14:paraId="5A6B9746" w14:textId="77777777" w:rsidR="00B17066" w:rsidRPr="00AE5ED0" w:rsidRDefault="00F2647A">
      <w:pPr>
        <w:spacing w:after="0" w:line="360" w:lineRule="auto"/>
        <w:ind w:firstLineChars="200" w:firstLine="480"/>
        <w:rPr>
          <w:kern w:val="0"/>
          <w:sz w:val="24"/>
        </w:rPr>
      </w:pPr>
      <w:r w:rsidRPr="00AE5ED0">
        <w:rPr>
          <w:rFonts w:hint="eastAsia"/>
          <w:kern w:val="0"/>
          <w:sz w:val="24"/>
        </w:rPr>
        <w:t>批准设立机关和设立文号：国务院《关于中国人民银行专门行使中央银行职能的决定》（国发</w:t>
      </w:r>
      <w:r w:rsidRPr="00AE5ED0">
        <w:rPr>
          <w:kern w:val="0"/>
          <w:sz w:val="24"/>
        </w:rPr>
        <w:t>[1983]146</w:t>
      </w:r>
      <w:r w:rsidRPr="00AE5ED0">
        <w:rPr>
          <w:rFonts w:hint="eastAsia"/>
          <w:kern w:val="0"/>
          <w:sz w:val="24"/>
        </w:rPr>
        <w:t>号）</w:t>
      </w:r>
    </w:p>
    <w:p w14:paraId="6C973B8F" w14:textId="77777777" w:rsidR="00B17066" w:rsidRPr="00AE5ED0" w:rsidRDefault="00F2647A">
      <w:pPr>
        <w:spacing w:after="0" w:line="360" w:lineRule="auto"/>
        <w:ind w:firstLineChars="200" w:firstLine="480"/>
        <w:rPr>
          <w:kern w:val="0"/>
          <w:sz w:val="24"/>
        </w:rPr>
      </w:pPr>
      <w:r w:rsidRPr="00AE5ED0">
        <w:rPr>
          <w:rFonts w:hint="eastAsia"/>
          <w:kern w:val="0"/>
          <w:sz w:val="24"/>
        </w:rPr>
        <w:t>存续期间：持续经营</w:t>
      </w:r>
    </w:p>
    <w:p w14:paraId="00D4C2B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经营范围：办理人民币存款、贷款、同业拆借业务；国内外结算；办理票据承兑、贴现、转贴现、各类汇兑业务；代理资金清算；提供信用证服务及担保；代理销售业务；代理发行、代理承销、代理兑付政府债券；代收代付业务；代理证券投资基金清算业务（银证转账）；保险代理业务；代理政策性银行、外国政府和国际金融机构贷款业务；保管箱服务；发行金融债券；买卖政府债券、金融债券；证券投资基金、企业年金托管业务；企业年金受托管理服务；年金账户管理服务；开放式基金的注册登记、认购、申购和赎回业务；资信调查、咨询、见证业务；贷款承诺；企业、个人财务顾问服务；组织或参加银团贷款；外汇存款；外汇贷款；外币兑换；出口托收及进口代收；外汇票据承兑和贴现；外汇借款；外汇担保；发行、代理发行、买卖或代理买卖股票以外的外币有价证券；自营、代客外汇买卖；外汇金融衍生业务；银行卡业务；电话银行、网上银行、手机银行业务；办理结汇、售汇业务；经国务院银行业监督管理机构批准的其他业务。</w:t>
      </w:r>
    </w:p>
    <w:p w14:paraId="7D3E40A3"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（二）基金托管人对基金管理人的业务监督和核查</w:t>
      </w:r>
    </w:p>
    <w:p w14:paraId="5842B7D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1、基金托管人根据有关法律法规的规定和《基金合同》的约定，对下述基金投资范围、投资对象进行监督。</w:t>
      </w:r>
    </w:p>
    <w:p w14:paraId="12934D1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本基金将投资于以下金融工具：</w:t>
      </w:r>
    </w:p>
    <w:p w14:paraId="3801DFC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本基金的投资范围为具有良好流动性的金融工具，包括国内依法发行上市的股票、债券、货币市场工具、权证、资产支持证券以及法律法规或中国证监会允许基金投资的其他金融工具。</w:t>
      </w:r>
    </w:p>
    <w:p w14:paraId="3AF2760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如法律法规或监管机构以后允许本基金投资其他品种，基金管理人在履行适当程序后，可以将其纳入投资范围，并可依据届时有效的法律法规适时合理地调整投资范围。</w:t>
      </w:r>
    </w:p>
    <w:p w14:paraId="02A71F9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本基金不得投资于相关法律法规及《基金合同》禁止投资的投资工具。</w:t>
      </w:r>
    </w:p>
    <w:p w14:paraId="6072F7E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2、基金托管人根据有关法律法规的规定及《基金合同》的约定对下述基金投融资比例进行监督：</w:t>
      </w:r>
    </w:p>
    <w:p w14:paraId="359C7CC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（1）按法律法规的规定及《基金合同》的约定，本基金的投资资产配置比例为：</w:t>
      </w:r>
    </w:p>
    <w:p w14:paraId="4F6AFF4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股票资产占基金资产的60%-95%；债券、货币市场工具、现金、权证、资产支持证券以及法律法规或中国证监会允许基金投资的其他证券品种占基金资产的</w:t>
      </w:r>
      <w:r>
        <w:rPr>
          <w:rFonts w:ascii="宋体" w:hAnsi="宋体" w:cs="宋体" w:hint="eastAsia"/>
          <w:kern w:val="0"/>
          <w:sz w:val="24"/>
        </w:rPr>
        <w:lastRenderedPageBreak/>
        <w:t>5%-40%，其中基金持有的权证不超过基金资产净值的3%，基金保留的现金和投资于到期日在一年以内的政府债券的比例合计不低于基金资产净值的5%。</w:t>
      </w:r>
    </w:p>
    <w:p w14:paraId="56D0611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在基金实际管理过程中，基金管理人将根据中国宏观经济情况和证券市场的阶段性变化，在上述组合比例范围内，适时调整基金资产在股票、债券及货币市场工具等投资品种之间的配置比例。</w:t>
      </w:r>
    </w:p>
    <w:p w14:paraId="1328C94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因基金规模或市场变化等因素导致投资组合不符合上述规定的，基金管理人应在合理的期限内调整基金的投资组合，以符合上述比例限定。法律法规另有规定时，从其规定。</w:t>
      </w:r>
    </w:p>
    <w:p w14:paraId="1EBF800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如法律法规或监管机构以后允许本基金投资其他品种，基金管理人在履行适当程序后，可以将其纳入投资范围，并可依据届时有效的法律法规适时合理地调整投资范围。</w:t>
      </w:r>
    </w:p>
    <w:p w14:paraId="339FDD2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（2）根据法律法规的规定及《基金合同》的约定，本基金投资组合遵循以下投资限制： </w:t>
      </w:r>
    </w:p>
    <w:p w14:paraId="16F3A24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a、持有一家上市公司的股票，其市值不得超过基金资产净值的10%；</w:t>
      </w:r>
    </w:p>
    <w:p w14:paraId="1BA5E68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b、本基金进入全国银行间同业市场进行债券回购的资金余额不得超过基金资产净值的40%；</w:t>
      </w:r>
    </w:p>
    <w:p w14:paraId="46895C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c、本基金在任何交易日买入权证的总金额，不超过上一交易日基金资产净值的0.5%，基金持有的全部权证的市值不超过基金资产净值的3%。法律法规或中国证监会另有规定的，遵从其规定；</w:t>
      </w:r>
    </w:p>
    <w:p w14:paraId="1EBDC29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d、现金和到期日不超过1年的政府债券合计不低于基金资产净值的5%；</w:t>
      </w:r>
    </w:p>
    <w:p w14:paraId="70DDF47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e、本基金持有的全部资产支持证券，其市值不得超过基金资产净值的20%；</w:t>
      </w:r>
    </w:p>
    <w:p w14:paraId="0DF75CA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f、本基金持有的同一原始权益人的各类资产支持证券的比例，不得超过基金资产净值的10%；</w:t>
      </w:r>
    </w:p>
    <w:p w14:paraId="65A974B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g、本基金持有的同一（指同一信用级别）资产支持证券的比例，不得超过该资产支持证券规模的10%；</w:t>
      </w:r>
    </w:p>
    <w:p w14:paraId="30EF5D5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h、本基金财产参与股票发行申购，所申报的金额不得超过本基金的总资产，所申报的股票数量不得超过拟发行股票公司本次发行股票的总量；</w:t>
      </w:r>
    </w:p>
    <w:p w14:paraId="69DD53D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i、一只基金持有一家公司发行的流通受限证券，其市值不得超过基金资产净值的百分之二；一只基金持有的所有流通受限证券，其市值不得超过该基金资产</w:t>
      </w:r>
      <w:r>
        <w:rPr>
          <w:rFonts w:ascii="宋体" w:hAnsi="宋体" w:cs="宋体" w:hint="eastAsia"/>
          <w:kern w:val="0"/>
          <w:sz w:val="24"/>
        </w:rPr>
        <w:lastRenderedPageBreak/>
        <w:t>净值的百分之十；经基金管理人和基金托管人协商，可对以上比例进行调整。</w:t>
      </w:r>
    </w:p>
    <w:p w14:paraId="6AE6022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如果法律法规或监管部门对上述约定的投资组合比例规定进行变更的，以变更后的规定为准。如法律法规或监管部门取消上述限制性规定，履行适当程序后，本基金不受上述规定的限制。</w:t>
      </w:r>
    </w:p>
    <w:p w14:paraId="14EE2C2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除投资资产配置外，基金托管人对基金的投资的监督和检查自本《基金合同》生效日起开始。</w:t>
      </w:r>
    </w:p>
    <w:p w14:paraId="101F8EE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（3）法规允许的基金投资比例调整期限</w:t>
      </w:r>
    </w:p>
    <w:p w14:paraId="25B943F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由于证券市场波动、上市公司合并或基金规模变动等基金管理人之外的原因导致的投资组合不符合上述约定的比例，不在限制之内，但基金管理人应在10个交易日内进行调整，以达到规定的投资比例限制要求。法律法规另有规定的从其规定。</w:t>
      </w:r>
    </w:p>
    <w:p w14:paraId="4F71996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基金管理人在其可预见资产规模大幅变动的情况下，至少提前2个工作日正式向基金托管人发函说明基金可能变动规模和公司应对措施，便于基金托管人实施交易监督。</w:t>
      </w:r>
    </w:p>
    <w:p w14:paraId="5417A8A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（4）本基金可以按照国家的有关规定进行融资融券。</w:t>
      </w:r>
    </w:p>
    <w:p w14:paraId="2AAD5E5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（5）相关法律、法规或部门规章规定的其他比例限制。</w:t>
      </w:r>
    </w:p>
    <w:p w14:paraId="5809036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基金托管人对基金投资的监督和检查自《基金合同》生效日起开始。</w:t>
      </w:r>
    </w:p>
    <w:p w14:paraId="6CD3568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3、基金托管人根据有关法律法规的规定及《基金合同》的约定对下述基金投资禁止行为进行监督： </w:t>
      </w:r>
    </w:p>
    <w:p w14:paraId="02ACA03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根据法律法规的规定及《基金合同》的约定，本基金禁止从事下列行为：</w:t>
      </w:r>
    </w:p>
    <w:p w14:paraId="338C1A6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（1）承销证券；</w:t>
      </w:r>
    </w:p>
    <w:p w14:paraId="20DDBDE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（2）向他人贷款或提供担保；</w:t>
      </w:r>
    </w:p>
    <w:p w14:paraId="75CA571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（3）从事承担无限责任的投资；</w:t>
      </w:r>
    </w:p>
    <w:p w14:paraId="6E7D402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（4）买卖其他基金份额，但法律法规或中国证监会另有规定的除外；</w:t>
      </w:r>
    </w:p>
    <w:p w14:paraId="5613677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（5）向基金管理人、基金托管人出资或者买卖其基金管理人、基金托管人发行的股票或债券；</w:t>
      </w:r>
    </w:p>
    <w:p w14:paraId="41763DB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（6）买卖与基金管理人、基金托管人有控股关系的股东或者与基金管理人、基金托管人有其他重大利害关系的公司发行的证券或者承销期内承销的证券；</w:t>
      </w:r>
    </w:p>
    <w:p w14:paraId="70297ED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（7）从事内幕交易、操纵证券价格及其他不正当的证券交易活动；</w:t>
      </w:r>
    </w:p>
    <w:p w14:paraId="02F52D7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（8）当时有效的法律法规、中国证监会及《基金合同》规定禁止从事的其他行为。</w:t>
      </w:r>
    </w:p>
    <w:p w14:paraId="12DE233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如法律法规或监管部门取消上述禁止性规定，基金管理人在履行适当程序后可不受上述规定的限制。</w:t>
      </w:r>
    </w:p>
    <w:p w14:paraId="6EF8FD6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 4、基金托管人依据有关法律法规的规定和《基金合同》的约定对于基金关联投资限制进行监督。</w:t>
      </w:r>
    </w:p>
    <w:p w14:paraId="611E006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法律法规有关基金禁止从事的关联交易的规定，基金管理人和基金托管人应事先相互提供与本机构有控股关系的股东或与本机构有其他重大利害关系的公司名单及其更新，加盖公章并书面提交，并确保所提供的关联交易名单的真实性、完整性、全面性。基金管理人有责任保管真实、完整、全面的关联交易名单，并负责及时更新该名单。名单变更后基金管理人应及时发送基金托管人，基金托管人于2个工作日内进行回函确认已知名单的变更。如果基金托管人在运作中严格遵循了监督流程，基金管理人仍违规进行关联交易，并造成基金财产损失的，由基金管理人承担责任。基金托管人发现基金管理人与关联交易名单中列示的关联方进行法律法规禁止基金从事的关联交易时，基金托管人应及时提醒并协助基金管理人采取必要措施阻止该关联交易的发生，若基金托管人采取必要措施后仍无法阻止关联交易发生时，基金托管人有权向中国证监会报告。对于交易所场内已成交的违规关联交易，基金托管人应按相关法律法规和交易所规则的规定进行结算，同时向中国证监会报告。</w:t>
      </w:r>
    </w:p>
    <w:p w14:paraId="570355C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5、基金托管人依据有关法律法规的规定和《基金合同》的约定对基金管理人参与银行间债券市场进行监督。</w:t>
      </w:r>
    </w:p>
    <w:p w14:paraId="35FF6B2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（1）基金托管人根据法律法规规定及《基金合同》的约定，按以下方式对基金管理人参与银行间市场交易的交易对手资信风险控制措施进行监督。</w:t>
      </w:r>
    </w:p>
    <w:p w14:paraId="22BE43D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向基金托管人提供符合法律法规及行业标准的银行间市场交易对手的名单，并按照审慎的风险控制原则在该名单中约定各交易对手所适用的交易结算方式。基金托管人在收到名单后2个工作日内确认收到该名单。基金管理人应定期或不定期对银行间市场现券及回购交易对手的名单进行更新，名单中增加或减少银行间市场交易对手时须向基金托管人提出申请，基金托管人确认收到后，对名单进行更新。基金管理人收到基金托管人确认后，被确认调整的名单开始生</w:t>
      </w:r>
      <w:r>
        <w:rPr>
          <w:rFonts w:ascii="宋体" w:hAnsi="宋体" w:cs="宋体" w:hint="eastAsia"/>
          <w:kern w:val="0"/>
          <w:sz w:val="24"/>
        </w:rPr>
        <w:lastRenderedPageBreak/>
        <w:t>效，新名单生效前已与本次剔除的交易对手所进行但尚未结算的交易，仍应按照协议进行结算。</w:t>
      </w:r>
    </w:p>
    <w:p w14:paraId="783D109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果基金托管人发现基金管理人与不在名单内的银行间市场交易对手进行交易，应及时提醒基金管理人撤销交易，经提醒后基金管理人仍执行交易并造成基金资产损失的，基金托管人不承担责任，发生此种情形时，基金托管人有权报告中国证监会。</w:t>
      </w:r>
    </w:p>
    <w:p w14:paraId="59B2D60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（2）基金托管人对于基金管理人参与银行间市场交易的交易方式的控制</w:t>
      </w:r>
    </w:p>
    <w:p w14:paraId="3CCAEFD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在银行间市场进行现券买卖和回购交易时，需按交易对手名单中约定的该交易对手所适用的交易结算方式进行交易。如果基金托管人发现基金管理人没有按照事先约定的有利于信用风险控制的交易方式进行交易时，基金托管人应及时提醒基金管理人与交易对手重新确定交易方式，经提醒后仍未改正时造成基金资产损失的，基金托管人不承担责任。</w:t>
      </w:r>
    </w:p>
    <w:p w14:paraId="5060D92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管理人参与银行间市场交易的核心交易对手为中国工商银行股份有限公司、中国银行股份有限公司、中国建设银行股份有限公司、中国农业银行股份有限公司、交通银行股份有限公司、招商银行股份有限公司、中国邮政储蓄银行有限责任公司、中信银行股份有限公司和民生银行股份有限公司，基金管理人与基金托管人协商一致后，可以根据当时的市场情况调整核心交易对手名单。基金管理人有责任控制交易对手的资信风险，在与核心交易对手以外的交易对手进行交易时，由于交易对手资信风险引起的损失先由基金管理人承担，其后有权要求相关责任人进行赔偿，如果基金托管人在运作中严格遵循了上述监督流程，则对于由于交易对手资信风险引起的损失，不承担赔偿责任。</w:t>
      </w:r>
    </w:p>
    <w:p w14:paraId="2E76E41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6、基金托管人对基金管理人选择存款银行进行监督。</w:t>
      </w:r>
    </w:p>
    <w:p w14:paraId="221A02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投资银行存款的信用风险主要包括存款银行的信用等级、存款银行的支付能力等涉及到存款银行选择方面的风险。本基金核心存款银行名单为中国工商银行股份有限公司、中国银行股份有限公司、中国建设银行股份有限公司、中国农业银行股份有限公司、交通银行股份有限公司、招商银行股份有限公司、中国邮政储蓄银行有限责任公司、中信银行股份有限公司和民生银行股份有限公司，本基金投资除核心存款银行以外的银行存款出现由于存款银行信用风险而造成的损失时，先由基金管理人负责赔偿，之后有权要求相关责任人进行赔偿，如果基</w:t>
      </w:r>
      <w:r>
        <w:rPr>
          <w:rFonts w:ascii="宋体" w:hAnsi="宋体" w:cs="宋体" w:hint="eastAsia"/>
          <w:kern w:val="0"/>
          <w:sz w:val="24"/>
        </w:rPr>
        <w:lastRenderedPageBreak/>
        <w:t>金托管人在运作过程中遵循上述监督流程，则对于由于存款银行信用风险引起的损失，不承担赔偿责任。基金管理人与基金托管人协商一致后，可以根据当时的市场情况对于核心存款银行名单进行调整。</w:t>
      </w:r>
    </w:p>
    <w:p w14:paraId="5AE0C92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7、基金托管人对基金投资流通受限证券的监督</w:t>
      </w:r>
    </w:p>
    <w:p w14:paraId="7C9155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（1）基金投资流通受限证券，应遵守《关于规范基金投资非公开发行证券行为的紧急通知》、《关于基金投资非公开发行股票等流通受限证券有关问题的通知》等有关法律法规规定。</w:t>
      </w:r>
    </w:p>
    <w:p w14:paraId="6E96612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1A193B5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5505E7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14:paraId="5E92A98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投资流通受限证券前，基金管理人应向基金托管人提供符合法律法规要求的有关书面信息，包括但不限于拟发行证券主体的中国证监会批准文件、发行证券数量、发行价格、锁定期，基金拟认购的数量、价格、总成本、总成本占基金资产净值的比例、已持有流通受限证券市值占基金资产净值的比例、资金划付时间等。基金管理人应保证上述信息的真实、完整，并应至少于拟执行投资指令前两个工作日将上述信息书面发至基金托管人，保证基金托管人有足够的时间进行审核。</w:t>
      </w:r>
    </w:p>
    <w:p w14:paraId="3B7D9A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托管人应对基金管理人是否遵守法律法规、投资决策流程、风险控制制度、流动性风险处置预案情况进行监督，并审核基金管理人提供的有关书面信息。基金托管人认为上述资料可能导致基金出现风险的，有权要求基金管理人</w:t>
      </w:r>
      <w:r>
        <w:rPr>
          <w:rFonts w:ascii="宋体" w:hAnsi="宋体" w:cs="宋体" w:hint="eastAsia"/>
          <w:kern w:val="0"/>
          <w:sz w:val="24"/>
        </w:rPr>
        <w:lastRenderedPageBreak/>
        <w:t>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任何责任，并有权报告中国证监会。</w:t>
      </w:r>
    </w:p>
    <w:p w14:paraId="5C9526A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如基金管理人和基金托管人无法达成一致，应及时上报中国证监会请求解决。如果基金托管人已切实履行监督职责，则不承担任何责任。如果基金托管人没有切实履行监督职责，导致本基金出现风险，基金托管人应承担连带责任。</w:t>
      </w:r>
    </w:p>
    <w:p w14:paraId="60F9CF9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8、基金托管人应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6A9D4FF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9、基金托管人发现基金管理人的投资运作及其他运作违反《基金法》、《基金合同》、《托管协议》及其他有关规定时，应及时以书面形式通知基金管理人限期纠正，基金管理人收到通知后应在下一个工作日及时核对，并以书面形式向基金托管人发出回函，进行解释或举证。</w:t>
      </w:r>
    </w:p>
    <w:p w14:paraId="3011592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限期内，基金托管人有权随时对通知事项进行复查，督促基金管理人改正。基金管理人对基金托管人通知的违规事项未能在限期内纠正的，基金托管人应报告中国证监会。基金托管人有义务要求基金管理人赔偿因其违反《基金合同》而致使投资者遭受的损失。</w:t>
      </w:r>
    </w:p>
    <w:p w14:paraId="2494E26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基金托管人发现基金管理人的投资指令违反关法律法规规定或者违反《基金合同》约定的，应当拒绝执行，立即通知基金管理人，并向中国证监会报告。</w:t>
      </w:r>
    </w:p>
    <w:p w14:paraId="7EBEC26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基金托管人发现基金管理人依据交易程序已经生效的投资指令违反法律、行政法规和其他有关规定，或者违反《基金合同》约定的，应当立即通知基金管理人，并报告中国证监会。</w:t>
      </w:r>
    </w:p>
    <w:p w14:paraId="7735486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积极配合和协助基金托管人的监督和核查，必须在规定时间内答复基金托管人并改正，就基金托管人的疑义进行解释或举证，对基金托管人按照法律法规要求需向中国证监会报送基金监督报告的，基金管理人应积极配合提供相关数据资料和制度等。</w:t>
      </w:r>
    </w:p>
    <w:p w14:paraId="522786D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基金托管人发现基金管理人有重大违规行为，应立即报告中国证监会，同时</w:t>
      </w:r>
      <w:r>
        <w:rPr>
          <w:rFonts w:ascii="宋体" w:hAnsi="宋体" w:cs="宋体" w:hint="eastAsia"/>
          <w:kern w:val="0"/>
          <w:sz w:val="24"/>
        </w:rPr>
        <w:lastRenderedPageBreak/>
        <w:t>通知基金管理人限期纠正。</w:t>
      </w:r>
    </w:p>
    <w:p w14:paraId="516C9D7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4EE23413"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（三）基金管理人对基金托管人的业务核查</w:t>
      </w:r>
    </w:p>
    <w:p w14:paraId="56F4A62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对基金托管人履行托管职责情况进行核查，核查事项包括但不限于基金托管人安全保管基金财产、开设基金财产的资金账户和证券账户、复核基金管理人计算的基金资产净值和基金份额净值、根据基金管理人指令办理清算交收、相关信息披露和监督基金投资运作等行为。</w:t>
      </w:r>
    </w:p>
    <w:p w14:paraId="0297EE0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发现基金托管人擅自挪用基金财产、未对基金财产实行分账管理、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199463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基金管理人发现基金托管人有重大违规行为，应立即报告中国证监会和银行业监督管理机构，同时通知基金托管人限期纠正。</w:t>
      </w:r>
    </w:p>
    <w:p w14:paraId="6CBB271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基金托管人应积极配合基金管理人的核查行为，包括但不限于：提交相关资料以供基金管理人核查托管财产的完整性和真实性，在规定时间内答复基金管理人并改正。</w:t>
      </w:r>
    </w:p>
    <w:p w14:paraId="62D736D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755F59ED"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w:t>
      </w:r>
      <w:r w:rsidRPr="00E55C3A">
        <w:rPr>
          <w:rFonts w:ascii="宋体" w:hAnsi="宋体" w:cs="宋体"/>
          <w:b/>
          <w:kern w:val="0"/>
          <w:sz w:val="24"/>
        </w:rPr>
        <w:t xml:space="preserve"> 基金财产保管 </w:t>
      </w:r>
    </w:p>
    <w:p w14:paraId="6609BD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1、基金财产保管的原则</w:t>
      </w:r>
    </w:p>
    <w:p w14:paraId="1EA6818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（1）基金财产应独立于基金管理人、基金托管人的固有财产。</w:t>
      </w:r>
    </w:p>
    <w:p w14:paraId="74C4D24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（2）基金托管人应安全保管基金财产。未经基金管理人的正当指令，不得自</w:t>
      </w:r>
      <w:r>
        <w:rPr>
          <w:rFonts w:ascii="宋体" w:hAnsi="宋体" w:cs="宋体" w:hint="eastAsia"/>
          <w:kern w:val="0"/>
          <w:sz w:val="24"/>
        </w:rPr>
        <w:lastRenderedPageBreak/>
        <w:t>行运用、处分、分配基金的任何财产。</w:t>
      </w:r>
    </w:p>
    <w:p w14:paraId="3DC4597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（3）基金托管人按照规定开设基金财产的资金账户和证券账户。</w:t>
      </w:r>
    </w:p>
    <w:p w14:paraId="30A827E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（4）基金托管人对所托管的不同基金财产分别设置账户，与基金托管人的其他业务和其他基金的托管业务实行严格的分账管理，确保基金财产的完整与独立。</w:t>
      </w:r>
    </w:p>
    <w:p w14:paraId="3E10B42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此不承担责任。</w:t>
      </w:r>
    </w:p>
    <w:p w14:paraId="21DCC63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2、募集资金的验证</w:t>
      </w:r>
    </w:p>
    <w:p w14:paraId="2DADEC3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募集期满，募集的基金份额总额、基金募集金额、基金份额持有人人数符合《基金法》、《运作办法》等有关规定后，由基金管理人聘请具有从事证券业务资格的会计师事务所进行验资，基金注册登记机构应将募集的属于本基金财产的全部资金划入基金管理人为本基金开立的备付金账户中，再由基金管理人将全部资金划入基金托管人为基金开立的资产托管专户中，基金托管人在收到资金当日出具确认文件，之后由会计师事务所出具验资报告，出具的验资报告应由参加验资的2名以上（含2名）中国注册会计师签字有效。</w:t>
      </w:r>
    </w:p>
    <w:p w14:paraId="044C2D4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若基金募集期限届满，未能达到《基金合同》生效的条件，由基金管理人按规定办理退款事宜。</w:t>
      </w:r>
    </w:p>
    <w:p w14:paraId="7972168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3、基金的银行账户的开立和管理</w:t>
      </w:r>
    </w:p>
    <w:p w14:paraId="28D7C83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以基金托管人的名义在其营业机构开设资产托管专户，保管基金的银行存款。该资产托管专户是指基金托管人在集中托管模式下，代表所托管的基金与中国证券登记结算有限责任公司进行一级结算的专用账户。该账户的开设和管理由基金托管人承担。本基金的一切货币收支活动，均需通过基金托管人的资产托管专户进行。</w:t>
      </w:r>
    </w:p>
    <w:p w14:paraId="792880E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资产托管专户的开立和使用，限于满足开展本基金业务的需要。基金托管人和基金管理人不得假借本基金的名义开立其他任何银行账户；亦不得使用基金的任何银行账户进行本基金业务以外的活动。</w:t>
      </w:r>
    </w:p>
    <w:p w14:paraId="21E5199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资产托管专户的管理应符合《人民币银行结算账户管理办法》、《现金管理暂</w:t>
      </w:r>
      <w:r>
        <w:rPr>
          <w:rFonts w:ascii="宋体" w:hAnsi="宋体" w:cs="宋体" w:hint="eastAsia"/>
          <w:kern w:val="0"/>
          <w:sz w:val="24"/>
        </w:rPr>
        <w:lastRenderedPageBreak/>
        <w:t>行条例》、《人民币利率管理规定》、《利率管理暂行规定》、《支付结算办法》以及银行业监督管理机构的其他规定。</w:t>
      </w:r>
    </w:p>
    <w:p w14:paraId="6D13BEB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4、基金证券账户与证券交易资金账户的开设和管理</w:t>
      </w:r>
    </w:p>
    <w:p w14:paraId="2989A01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基金托管人以基金托管人和本基金联名的方式在中国证券登记结算有限责任公司上海分公司/深圳分公司开设证券账户。</w:t>
      </w:r>
    </w:p>
    <w:p w14:paraId="1FD08D1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基金托管人以基金托管人的名义在中国证券登记结算有限责任公司上海分公司/深圳分公司开立基金证券交易资金账户，用于证券清算。</w:t>
      </w:r>
    </w:p>
    <w:p w14:paraId="1EC2992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基金证券账户的开立和使用，限于满足开展本基金业务的需要。基金托管人和基金管理人不得出借和未经对方同意擅自转让本基金的任何证券账户；亦不得使用本基金的任何账户进行本基金业务以外的活动。</w:t>
      </w:r>
    </w:p>
    <w:p w14:paraId="2A7A64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5、债券托管账户的开立和管理</w:t>
      </w:r>
    </w:p>
    <w:p w14:paraId="346F767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合同》生效后，基金管理人负责以本基金的名义申请并取得进入全国银行间同业拆借市场的交易资格，并代表本基金进行交易；基金托管人负责以本基金的名义在中央国债登记结算有限责任公司开设银行间债券市场债券托管自营账户，并由基金托管人负责本基金的债券的后台匹配及资金的清算。</w:t>
      </w:r>
    </w:p>
    <w:p w14:paraId="331FC05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（2）基金管理人和基金托管人应一起负责为本基金对外签订全国银行间债券市场债券回购主协议，正本由基金托管人保管，基金管理人保存副本。</w:t>
      </w:r>
    </w:p>
    <w:p w14:paraId="64239E8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6、其他账户的开设和管理</w:t>
      </w:r>
    </w:p>
    <w:p w14:paraId="45858CB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2F7422F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7、基金财产投资的有关实物证券、银行定期存款存单等有价凭证的保管</w:t>
      </w:r>
    </w:p>
    <w:p w14:paraId="156F544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财产投资的有关实物证券由基金托管人存放于基金托管人的保管库；其中实物证券也可存入中央国债登记结算有限责任公司或中国证券登记结算有限责任公司上海分公司/深圳分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的证券不承担保管责任。</w:t>
      </w:r>
    </w:p>
    <w:p w14:paraId="6B01C24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8、与基金财产有关的重大合同的保管</w:t>
      </w:r>
    </w:p>
    <w:p w14:paraId="3D86C90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由基金管理人代表本基金签署的与基金有关的重大合同的原件分别应由基金托管人、基金管理人保管。除本协议另有规定外，基金管理人在代表本基金签署与本基金有关的重大合同时应保证基金一方持有两份以上的正本，以便基金管理人和基金托管人至少各持有一份正本的原件。基金管理人在合同签署后5个工作日内通过专人送达、挂号邮寄等安全方式将合同原件送达基金托管人处。合同原件应存放于基金管理人和基金托管人各自文件保管部门15年以上。</w:t>
      </w:r>
    </w:p>
    <w:p w14:paraId="76DAE40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（五）基金资产净值计算和会计复核</w:t>
      </w:r>
    </w:p>
    <w:p w14:paraId="466B2CF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1、基金资产净值的计算、复核的时间和程序</w:t>
      </w:r>
    </w:p>
    <w:p w14:paraId="18A82D8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资产净值是指基金资产总值减去负债后的价值。基金份额净值是指计算日基金资产净值除以该计算日基金份额总份额后的数值。基金份额净值的计算保留到小数点后3位，小数点后第4位四舍五入，由此产生的误差计入基金财产。</w:t>
      </w:r>
    </w:p>
    <w:p w14:paraId="06E7B0A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每工作日对基金资产估值。估值原则应符合《基金合同》、《证券投资基金会计核算办法》及其他法律、法规的规定。用于基金信息披露的基金资产净值和基金份额净值由基金管理人负责计算，基金托管人复核。基金管理人应于每个工作日交易结束后计算当日的基金份额净值并以双方认可的方式发送给基金托管人。基金托管人对净值计算结果复核后以双方认可的方式发送给基金管理人，由基金管理人对基金净值予以公布。</w:t>
      </w:r>
    </w:p>
    <w:p w14:paraId="0170758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根据《基金法》，基金管理人计算并公告基金资产净值，基金托管人复核、审查基金管理人计算的基金资产净值。因此，本基金的会计责任方是基金管理人，就与本基金有关的会计问题，如经相关各方在平等基础上充分讨论后，仍无法达成一致的意见，按照基金管理人对基金资产净值的计算结果对外予以公布，法律法规以及监管部门有强制规定的，从其规定。如有新增事项，按国家最新规定估值。</w:t>
      </w:r>
    </w:p>
    <w:p w14:paraId="525A39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2、基金资产估值方法 </w:t>
      </w:r>
    </w:p>
    <w:p w14:paraId="6A6C15A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（1）估值对象</w:t>
      </w:r>
    </w:p>
    <w:p w14:paraId="4F88937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基金所拥有的股票、债券、权证和银行存款本息等资产及负债。</w:t>
      </w:r>
    </w:p>
    <w:p w14:paraId="458D511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（2）估值方法</w:t>
      </w:r>
    </w:p>
    <w:p w14:paraId="596C763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本基金的估值方法为：</w:t>
      </w:r>
    </w:p>
    <w:p w14:paraId="30FFB87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1）证券交易所上市的有价证券的估值</w:t>
      </w:r>
    </w:p>
    <w:p w14:paraId="5D5414E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①交易所上市的有价证券（包括股票、权证等），以其估值日在证券交易所挂牌的市价（收盘价）估值；估值日无交易的，且最近交易日后经济环境未发生重大变化，以最近交易日的市价（收盘价）估值；如最近交易日后经济环境发生了重大变化的，可参考类似投资品种的现行市价及重大变化因素，调整最近交易市价，确定公允价格。</w:t>
      </w:r>
    </w:p>
    <w:p w14:paraId="7DB1D44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②交易所市场上市交易或挂牌转让的固定收益品种（另有规定的除外），选取第三方估值机构提供的相应品种当日的估值净价进行估值；</w:t>
      </w:r>
    </w:p>
    <w:p w14:paraId="2A2A82A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③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3BE27A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④交易所上市不存在活跃市场的有价证券，采用估值技术确定公允价值。交易所上市的资产支持证券，采用估值技术确定公允价值，在估值技术难以可靠计量公允价值的情况下，按成本估值。</w:t>
      </w:r>
    </w:p>
    <w:p w14:paraId="7A6F93E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2）处于未上市期间的有价证券应区分如下情况处理：</w:t>
      </w:r>
    </w:p>
    <w:p w14:paraId="258A552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①送股、转增股、配股和公开增发的新股，按估值日在证券交易所挂牌的同一股票的市价（收盘价）估值；该日无交易的，以最近一日的市价（收盘价）估值；</w:t>
      </w:r>
    </w:p>
    <w:p w14:paraId="46F13DE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②首次公开发行未上市的股票、债券和权证，采用估值技术确定公允价值，在估值技术难以可靠计量公允价值的情况下，按成本估值。</w:t>
      </w:r>
    </w:p>
    <w:p w14:paraId="2FE0185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③首次公开发行有明确锁定期的股票，同一股票在交易所上市后，按交易所上市的同一股票的市价（收盘价）估值；非公开发行有明确锁定期的股票，按监管机构或行业协会有关规定确定公允价值。</w:t>
      </w:r>
    </w:p>
    <w:p w14:paraId="43118FA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3）因持有股票而享有的配股权，采用估值技术确定公允价值。</w:t>
      </w:r>
    </w:p>
    <w:p w14:paraId="13C0C44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4）全国银行间债券市场交易的债券、资产支持证券等固定收益品种，采用估值技术确定公允价值。</w:t>
      </w:r>
    </w:p>
    <w:p w14:paraId="65376E2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5）同一债券同时在两个或两个以上市场交易的，按债券所处的市场分别估值。</w:t>
      </w:r>
    </w:p>
    <w:p w14:paraId="1A89A02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6）如有确凿证据表明按上述方法进行估值不能客观反映其公允价值的，基金</w:t>
      </w:r>
      <w:r>
        <w:rPr>
          <w:rFonts w:ascii="宋体" w:hAnsi="宋体" w:cs="宋体" w:hint="eastAsia"/>
          <w:kern w:val="0"/>
          <w:sz w:val="24"/>
        </w:rPr>
        <w:lastRenderedPageBreak/>
        <w:t>管理人可根据具体情况与基金托管人商定后，按最能反映公允价值的价格估值。</w:t>
      </w:r>
    </w:p>
    <w:p w14:paraId="2CD153F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7）相关法律法规以及监管部门有强制规定的，从其规定。如有新增事项，按国家最新规定估值。</w:t>
      </w:r>
    </w:p>
    <w:p w14:paraId="758F81E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3、估值差错处理</w:t>
      </w:r>
    </w:p>
    <w:p w14:paraId="1D782E5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因基金估值错误给投资者造成损失的应先由基金管理人承担，基金管理人对不应由其承担的责任，有权向过错人追偿。</w:t>
      </w:r>
    </w:p>
    <w:p w14:paraId="2696F0A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当基金管理人计算的基金资产净值、基金份额净值已由基金托管人复核确认后公告的，由此造成的投资者或基金的损失，应根据法律法规的规定对投资者或基金支付赔偿金，就实际向投资者或基金支付的赔偿金额，由基金管理人与基金托管人按照管理费率和托管费率的比例各自承担相应的责任。</w:t>
      </w:r>
    </w:p>
    <w:p w14:paraId="079B65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由于一方当事人提供的信息错误，另一方当事人在采取了必要合理的措施后仍不能发现该错误，进而导致基金资产净值、基金份额净值计算错误造成投资者或基金的损失，以及由此造成以后交易日基金资产净值、基金份额净值计算顺延错误而引起的投资者或基金的损失，由提供错误信息的当事人一方负责赔偿。</w:t>
      </w:r>
    </w:p>
    <w:p w14:paraId="6F93AA1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由于证券交易所或登记结算公司发送的数据错误，或由于其他不可抗力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由此造成的影响。</w:t>
      </w:r>
    </w:p>
    <w:p w14:paraId="0EF1F6D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当基金管理人计算的基金资产净值与基金托管人的计算结果不一致时，双方应本着勤勉尽责的态度重新计算核对，如果最后仍无法达成一致，应以基金管理人的计算结果为准对外公布，由此造成的损失以及因该交易日基金资产净值计算顺延错误而引起的损失由基金管理人承担赔偿责任，基金托管人不负赔偿责任。</w:t>
      </w:r>
    </w:p>
    <w:p w14:paraId="7397B44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4、基金账册的建立</w:t>
      </w:r>
    </w:p>
    <w:p w14:paraId="1DEBF2A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在《基金合同》生效后，应按照双方约定的同一记账方法和会计处理原则，分别独立地设置、登录和保管本基金的全套账册，对双方各自的账册定期进行核对，互相监督，以保证基金资产的安全。若双方对会计处理方法存在分歧，应以基金管理人的处理方法为准。</w:t>
      </w:r>
    </w:p>
    <w:p w14:paraId="7FC8585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经对账发现双方的账目存在不符的，基金管理人和基金托管人必须及时查明</w:t>
      </w:r>
      <w:r>
        <w:rPr>
          <w:rFonts w:ascii="宋体" w:hAnsi="宋体" w:cs="宋体" w:hint="eastAsia"/>
          <w:kern w:val="0"/>
          <w:sz w:val="24"/>
        </w:rPr>
        <w:lastRenderedPageBreak/>
        <w:t>原因并纠正，保证双方平行登录的账册记录完全相符。若当日核对不符，暂时无法查找到错账的原因而影响到基金资产净值的计算和公告的，以基金管理人的账册为准。</w:t>
      </w:r>
    </w:p>
    <w:p w14:paraId="43F0F3F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5、基金定期报告的编制和复核</w:t>
      </w:r>
    </w:p>
    <w:p w14:paraId="0DCD25B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基金财务报表由基金管理人和基金托管人每月分别独立编制。月度报表的编制，应于每月终了后5个工作日内完成。</w:t>
      </w:r>
    </w:p>
    <w:p w14:paraId="122D0AD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基金合同》生效后每六个月结束之日起45日内，基金管理人对招募说明书更新一次并登载在网站上，并将更新后的招募说明书摘要登载在指定媒体上。基金管理人在每个季度结束之日起15个工作日内完成季度报告编制并公告；在会计年度半年终了后60日内完成半年报告编制并公告；在会计年度结束后90日内完成年度报告编制并公告。</w:t>
      </w:r>
    </w:p>
    <w:p w14:paraId="6506A64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在月度报表完成当日，对报表加盖公章后，以加密传真方式将有关报表提供基金托管人复核；基金托管人在3个工作日内进行复核，并将复核结果及时书面通知基金管理人。基金管理人在季度报告完成当日，将有关报告提供基金托管人复核，基金托管人在收到后7个工作日内进行复核，并将复核结果书面通知基金管理人。基金管理人在半年报完成当日，将有关报告提供基金托管人复核，基金托管人在收到后30日内进行复核，并将复核结果书面通知基金管理人。基金管理人在年度报告完成当日，将有关报告提供基金托管人复核，基金托管人在收到后45日内复核，并将复核结果书面通知基金管理人。</w:t>
      </w:r>
    </w:p>
    <w:p w14:paraId="4B253A5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在复核过程中，发现相关各方的报表存在不符时，基金管理人和基金托管人应共同查明原因，进行调整，调整以双方认可的账务处理方式为准。核对无误后，基金托管人在基金管理人提供的报告上加盖业务印鉴或者出具加盖托管业务部门公章的复核意见书，相关各方各自留存一份。如果基金管理人与基金托管人不能于应当发布公告之日之前就相关报表达成一致，基金管理人有权按照其编制的报表对外发布公告，基金托管人有权就相关情况报证监会备案。</w:t>
      </w:r>
    </w:p>
    <w:p w14:paraId="6E3C324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基金托管人在对财务会计报告、半年报告或年度报告复核完毕后，需盖章确认或出具相应的复核确认书，以备有权机构对相关文件审核时提示。</w:t>
      </w:r>
    </w:p>
    <w:p w14:paraId="1661FF1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基金定期报告应当在公开披露的第2个工作日，分别报中国证监会和基金管理人主要办公场所所在地中国证监会派出机构备案。</w:t>
      </w:r>
    </w:p>
    <w:p w14:paraId="48834CC0"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lastRenderedPageBreak/>
        <w:t>（六）基金份额持有人名册的保管</w:t>
      </w:r>
      <w:r w:rsidRPr="00E55C3A">
        <w:rPr>
          <w:rFonts w:ascii="宋体" w:hAnsi="宋体" w:cs="宋体"/>
          <w:b/>
          <w:kern w:val="0"/>
          <w:sz w:val="24"/>
        </w:rPr>
        <w:t xml:space="preserve"> </w:t>
      </w:r>
    </w:p>
    <w:p w14:paraId="70243B3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须分别妥善保管的基金份额持有人名册，包括《基金合同》生效日、《基金合同》终止日、基金份额持有人大会权益登记日、每年6月30日、12月31日的基金份额持有人名册。基金份额持有人名册的内容必须包括基金份额持有人的名称和持有的基金份额。</w:t>
      </w:r>
    </w:p>
    <w:p w14:paraId="3900822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名册由基金的基金注册登记机构根据基金管理人的指令编制和保管，基金管理人和基金托管人应按照目前相关规则分别保管基金份额持有人名册。保管方式可以采用电子或文档的形式。保管期限为15年。</w:t>
      </w:r>
    </w:p>
    <w:p w14:paraId="638EC00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及时向基金托管人提交下列日期的基金份额持有人名册：《基金合同》生效日、《基金合同》终止日、基金份额持有人大会权益登记日、每年6月30日、每年12月31日的基金份额持有人名册。基金份额持有人名册的内容必须包括基金份额持有人的名称和持有的基金份额。其中每年12月31日的基金份额持有人名册应于下月前十个工作日内提交；《基金合同》生效日、《基金合同》终止日等涉及到基金重要事项日期的基金份额持有人名册应于发生日后十个工作日内提交。</w:t>
      </w:r>
    </w:p>
    <w:p w14:paraId="766AAC6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基金托管人以电子版形式妥善保管基金份额持有人名册，并定期刻成光盘备份，保存期限为15年。基金托管人不得将所保管的基金份额持有人名册用于基金托管业务以外的其他用途，并应遵守保密义务。</w:t>
      </w:r>
    </w:p>
    <w:p w14:paraId="7564EB05"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若基金管理人或基金托管人由于自身原因无法妥善保管基金份额持有人名册，应按有关法规规定各自承担相应的责任。</w:t>
      </w:r>
    </w:p>
    <w:p w14:paraId="3B99058B"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（七）争议解决方式</w:t>
      </w:r>
    </w:p>
    <w:p w14:paraId="7876808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双方当事人同意，因本协议而产生的或与本协议有关的一切争议，除经友好协商可以解决的，应提交中国国际经济贸易仲裁委员会根据该会当时有效的仲裁规则进行仲裁，仲裁的地点在北京，仲裁裁决是终局性的并对相关各方均有约束力，仲裁费用由败诉方承担。</w:t>
      </w:r>
    </w:p>
    <w:p w14:paraId="752DD5D8"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争议处理期间，相关各方当事人应恪守基金管理人和基金托管人职责，继续忠实、勤勉、尽责地履行《基金合同》和托管协议规定的义务，维护基金份额持有人的合法权益。</w:t>
      </w:r>
    </w:p>
    <w:p w14:paraId="7A71A3C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本协议受中国法律管辖。</w:t>
      </w:r>
    </w:p>
    <w:p w14:paraId="74A5AB56"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lastRenderedPageBreak/>
        <w:t>（八）托管协议的变更与终止</w:t>
      </w:r>
      <w:r w:rsidRPr="00E55C3A">
        <w:rPr>
          <w:rFonts w:ascii="宋体" w:hAnsi="宋体" w:cs="宋体"/>
          <w:b/>
          <w:kern w:val="0"/>
          <w:sz w:val="24"/>
        </w:rPr>
        <w:t xml:space="preserve"> </w:t>
      </w:r>
    </w:p>
    <w:p w14:paraId="12AB078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1、托管协议的变更程序</w:t>
      </w:r>
    </w:p>
    <w:p w14:paraId="464D185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本协议双方当事人经协商一致，可以对协议的内容进行变更。变更后的托管协议，其内容不得与《基金合同》的规定有任何冲突。基金托管协议的变更报中国证监会核准后生效。</w:t>
      </w:r>
    </w:p>
    <w:p w14:paraId="16ACA2D2"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2、基金托管协议终止出现的情形</w:t>
      </w:r>
    </w:p>
    <w:p w14:paraId="77EF0F81"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发生以下情况，本托管协议终止：</w:t>
      </w:r>
    </w:p>
    <w:p w14:paraId="2932B11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（1）《基金合同》终止；</w:t>
      </w:r>
    </w:p>
    <w:p w14:paraId="18BF8D8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（2）基金托管人解散、依法被撤销、破产或有其他基金托管人接管基金资产；</w:t>
      </w:r>
    </w:p>
    <w:p w14:paraId="07A632C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（3）基金管理人解散、依法被撤销、破产或有其他基金管理人接管基金管理权；</w:t>
      </w:r>
    </w:p>
    <w:p w14:paraId="0DF73DB0" w14:textId="77777777" w:rsidR="000E360D" w:rsidRPr="00D576E5" w:rsidRDefault="000E360D" w:rsidP="00D576E5">
      <w:pPr>
        <w:spacing w:after="0" w:line="360" w:lineRule="auto"/>
        <w:ind w:firstLineChars="200" w:firstLine="480"/>
        <w:rPr>
          <w:rFonts w:ascii="宋体" w:hAnsi="宋体" w:cs="宋体"/>
          <w:kern w:val="0"/>
          <w:sz w:val="24"/>
        </w:rPr>
      </w:pPr>
      <w:bookmarkStart w:id="57" w:name="_Toc109537400"/>
      <w:r w:rsidRPr="00D576E5">
        <w:rPr>
          <w:rFonts w:ascii="宋体" w:hAnsi="宋体" w:cs="宋体" w:hint="eastAsia"/>
          <w:kern w:val="0"/>
          <w:sz w:val="24"/>
        </w:rPr>
        <w:t>（4）发生法律法规或《基金合同》规定的终止事项。</w:t>
      </w:r>
    </w:p>
    <w:p w14:paraId="6106354B" w14:textId="77777777" w:rsidR="00E7431A" w:rsidRDefault="00E7431A">
      <w:pPr>
        <w:widowControl/>
        <w:jc w:val="left"/>
        <w:rPr>
          <w:rFonts w:eastAsia="黑体"/>
          <w:b/>
          <w:bCs/>
          <w:kern w:val="0"/>
          <w:sz w:val="30"/>
          <w:szCs w:val="20"/>
        </w:rPr>
      </w:pPr>
      <w:r>
        <w:rPr>
          <w:rFonts w:eastAsia="黑体"/>
          <w:kern w:val="0"/>
          <w:sz w:val="30"/>
          <w:szCs w:val="20"/>
        </w:rPr>
        <w:br w:type="page"/>
      </w:r>
    </w:p>
    <w:p w14:paraId="46376C77" w14:textId="77777777" w:rsidR="000E360D" w:rsidRPr="00694168" w:rsidRDefault="000E360D" w:rsidP="00694168">
      <w:pPr>
        <w:pStyle w:val="af"/>
        <w:rPr>
          <w:rFonts w:ascii="Times New Roman" w:eastAsia="黑体" w:hAnsi="Times New Roman" w:cs="Times New Roman"/>
          <w:kern w:val="0"/>
          <w:sz w:val="30"/>
          <w:szCs w:val="20"/>
        </w:rPr>
      </w:pPr>
      <w:bookmarkStart w:id="58" w:name="_Toc440974767"/>
      <w:r w:rsidRPr="00694168">
        <w:rPr>
          <w:rFonts w:ascii="Times New Roman" w:eastAsia="黑体" w:hAnsi="Times New Roman" w:cs="Times New Roman" w:hint="eastAsia"/>
          <w:kern w:val="0"/>
          <w:sz w:val="30"/>
          <w:szCs w:val="20"/>
        </w:rPr>
        <w:lastRenderedPageBreak/>
        <w:t>二十二、对基金份额持有人的服务</w:t>
      </w:r>
      <w:bookmarkEnd w:id="57"/>
      <w:bookmarkEnd w:id="58"/>
    </w:p>
    <w:p w14:paraId="5748F27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本基金管理人承诺为基金份额持有人提供一系列的服务。本基金管理人根据基金份额持有人的需要和市场的变化，有权增加或变更服务项目。主要服务内容如下： </w:t>
      </w:r>
    </w:p>
    <w:p w14:paraId="248B7669"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（一）持有人交易资料的寄送服务</w:t>
      </w:r>
      <w:r w:rsidRPr="00E55C3A">
        <w:rPr>
          <w:rFonts w:ascii="宋体" w:hAnsi="宋体" w:cs="宋体"/>
          <w:b/>
          <w:kern w:val="0"/>
          <w:sz w:val="24"/>
        </w:rPr>
        <w:t xml:space="preserve"> </w:t>
      </w:r>
    </w:p>
    <w:p w14:paraId="154A5B2F"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1、每次交易结束后，投资人可在T+2个工作日后通过销售机构的网点查询和打印确认单。</w:t>
      </w:r>
    </w:p>
    <w:p w14:paraId="6098E70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2、本基金管理人将向持有人提供电子或纸质对账单，需要订阅或取消的客户可与本基金管理人客户服务中心（400-700-5000，021-61055000）联系。</w:t>
      </w:r>
    </w:p>
    <w:p w14:paraId="64E3BFEC"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（二）网上直销服务</w:t>
      </w:r>
      <w:r w:rsidRPr="00E55C3A">
        <w:rPr>
          <w:rFonts w:ascii="宋体" w:hAnsi="宋体" w:cs="宋体"/>
          <w:b/>
          <w:kern w:val="0"/>
          <w:sz w:val="24"/>
        </w:rPr>
        <w:t xml:space="preserve"> </w:t>
      </w:r>
    </w:p>
    <w:p w14:paraId="1046AC6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管理人已开通基金网上直销交易业务，个人投资者可以直接通过本公司网站的“交银施罗德基金管理有限公司网上直销交易平台”（以下简称“网上直销交易平台”）办理开户和本基金前端基金份额的申购、赎回、定期定额投资和转换等业务。本公司暂不开展网上直销交易平台后端基金份额的认/申购业务，通过转托管转入网上直销交易账户的后端收费模式的基金份额只能办理赎回业务。通过网上直销交易平台办理本基金前端基金份额申购和定期定额投资业务的个人投资者将享受前端申购费率优惠，通过网上直销交易平台进行基金转换，从各基金招募说明书所载的零申购费率的基金转换入非零申购费率的基金，转出与转入基金的前端申购补差费率将享受优惠，其他费率标准不变。具体优惠费率请参见公司网站列示的网上直销交易平台申购、定期定额投资及转换费率表或相关公告。</w:t>
      </w:r>
    </w:p>
    <w:p w14:paraId="0250EC4C"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本公司基金网上直销业务已开通的银行卡及各银行卡交易金额限额请参阅本公司网站。</w:t>
      </w:r>
    </w:p>
    <w:p w14:paraId="7585E34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在条件成熟的时候，本基金管理人将根据基金网上直销业务的发展状况，适时调整可用于基金网上直销交易平台的银行卡种类，敬请投资者留意相关公告。</w:t>
      </w:r>
    </w:p>
    <w:p w14:paraId="2C6CA8BC"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（三）信息咨询、查询服务</w:t>
      </w:r>
      <w:r w:rsidRPr="00E55C3A">
        <w:rPr>
          <w:rFonts w:ascii="宋体" w:hAnsi="宋体" w:cs="宋体"/>
          <w:b/>
          <w:kern w:val="0"/>
          <w:sz w:val="24"/>
        </w:rPr>
        <w:t xml:space="preserve"> </w:t>
      </w:r>
    </w:p>
    <w:p w14:paraId="5F91F69B"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投资者如果想查询申购、赎回等交易情况、分红方式状态、基金账户余额、基金产品与服务等信息，请拨打本基金管理人客户服务电话（400-700-5000，021-61055000）或登录本基金管理人网站（www.fund001.com, www.bocomschroder.com）</w:t>
      </w:r>
      <w:r>
        <w:rPr>
          <w:rFonts w:ascii="宋体" w:hAnsi="宋体" w:cs="宋体" w:hint="eastAsia"/>
          <w:kern w:val="0"/>
          <w:sz w:val="24"/>
        </w:rPr>
        <w:lastRenderedPageBreak/>
        <w:t xml:space="preserve">进行咨询、查询。 </w:t>
      </w:r>
    </w:p>
    <w:p w14:paraId="7DAE8EF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本基金管理人为投资者预设基金查询密码，预设的基金查询密码为投资者开户证件号码的后6位数字，不足6位数字的，前面加“0”补足。基金查询密码用于投资者通过客户服务电话查询基金账户下的账户和交易信息。投资者请在其知晓基金账号后，及时拨打本基金管理人客户服务电话修改基金查询密码。 </w:t>
      </w:r>
    </w:p>
    <w:p w14:paraId="2CB09BB0"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投资者可以拨打本基金管理人客户服务电话投诉直销机构的人员和服务。 </w:t>
      </w:r>
    </w:p>
    <w:p w14:paraId="0E517AB2"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（四）基金红利再投资</w:t>
      </w:r>
      <w:r w:rsidRPr="00E55C3A">
        <w:rPr>
          <w:rFonts w:ascii="宋体" w:hAnsi="宋体" w:cs="宋体"/>
          <w:b/>
          <w:kern w:val="0"/>
          <w:sz w:val="24"/>
        </w:rPr>
        <w:t xml:space="preserve"> </w:t>
      </w:r>
    </w:p>
    <w:p w14:paraId="66DCA44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本基金收益分配时，投资人可以选择将当期分配所得的红利再投资于本基金，再投资红利按红利再投日（即除息日）除息后的基金份额净值自动转为基金份额，并免收申购费用。</w:t>
      </w:r>
    </w:p>
    <w:p w14:paraId="399718AD" w14:textId="77777777" w:rsidR="00B17066" w:rsidRPr="00E55C3A" w:rsidRDefault="00F2647A" w:rsidP="00E55C3A">
      <w:pPr>
        <w:spacing w:after="0" w:line="360" w:lineRule="auto"/>
        <w:ind w:firstLineChars="200" w:firstLine="482"/>
        <w:rPr>
          <w:rFonts w:ascii="宋体" w:hAnsi="宋体" w:cs="宋体"/>
          <w:b/>
          <w:kern w:val="0"/>
          <w:sz w:val="24"/>
        </w:rPr>
      </w:pPr>
      <w:r w:rsidRPr="00E55C3A">
        <w:rPr>
          <w:rFonts w:ascii="宋体" w:hAnsi="宋体" w:cs="宋体" w:hint="eastAsia"/>
          <w:b/>
          <w:kern w:val="0"/>
          <w:sz w:val="24"/>
        </w:rPr>
        <w:t>（五）定期定额投资计划</w:t>
      </w:r>
      <w:r w:rsidRPr="00E55C3A">
        <w:rPr>
          <w:rFonts w:ascii="宋体" w:hAnsi="宋体" w:cs="宋体"/>
          <w:b/>
          <w:kern w:val="0"/>
          <w:sz w:val="24"/>
        </w:rPr>
        <w:t xml:space="preserve"> </w:t>
      </w:r>
    </w:p>
    <w:p w14:paraId="749A795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本基金已开通定期定额投资计划，具体实施方法请参见相关公告。</w:t>
      </w:r>
    </w:p>
    <w:p w14:paraId="652EE0CA"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服务联系方式： </w:t>
      </w:r>
    </w:p>
    <w:p w14:paraId="527296E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基金管理人的互联网地址及电子信箱 </w:t>
      </w:r>
    </w:p>
    <w:p w14:paraId="1113D68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网址：www.fund001.com, www.bocomschroder.com </w:t>
      </w:r>
    </w:p>
    <w:p w14:paraId="41193B14"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电子信箱：services@jysld.com</w:t>
      </w:r>
    </w:p>
    <w:p w14:paraId="7FFC3FC9" w14:textId="77777777" w:rsidR="000E360D"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投资者也可登录本基金管理人网站，直接提出有关本基金的问题和建议。 </w:t>
      </w:r>
      <w:r>
        <w:rPr>
          <w:rFonts w:ascii="宋体" w:hAnsi="宋体" w:cs="宋体"/>
          <w:kern w:val="0"/>
          <w:sz w:val="24"/>
        </w:rPr>
        <w:t xml:space="preserve"> </w:t>
      </w:r>
    </w:p>
    <w:p w14:paraId="0B27F3D7" w14:textId="77777777" w:rsidR="009E221D" w:rsidRDefault="009E221D">
      <w:pPr>
        <w:widowControl/>
        <w:jc w:val="left"/>
        <w:rPr>
          <w:rFonts w:eastAsia="黑体"/>
          <w:b/>
          <w:bCs/>
          <w:kern w:val="0"/>
          <w:sz w:val="30"/>
          <w:szCs w:val="20"/>
        </w:rPr>
      </w:pPr>
      <w:bookmarkStart w:id="59" w:name="_Toc109537401"/>
      <w:r>
        <w:rPr>
          <w:rFonts w:eastAsia="黑体"/>
          <w:kern w:val="0"/>
          <w:sz w:val="30"/>
          <w:szCs w:val="20"/>
        </w:rPr>
        <w:br w:type="page"/>
      </w:r>
    </w:p>
    <w:p w14:paraId="16C22F4A" w14:textId="77777777" w:rsidR="000E360D" w:rsidRDefault="000E360D" w:rsidP="00694168">
      <w:pPr>
        <w:pStyle w:val="af"/>
        <w:rPr>
          <w:rFonts w:ascii="Times New Roman" w:eastAsia="黑体" w:hAnsi="Times New Roman" w:cs="Times New Roman"/>
          <w:kern w:val="0"/>
          <w:sz w:val="30"/>
          <w:szCs w:val="20"/>
        </w:rPr>
      </w:pPr>
      <w:bookmarkStart w:id="60" w:name="_Toc440974768"/>
      <w:r w:rsidRPr="00694168">
        <w:rPr>
          <w:rFonts w:ascii="Times New Roman" w:eastAsia="黑体" w:hAnsi="Times New Roman" w:cs="Times New Roman" w:hint="eastAsia"/>
          <w:kern w:val="0"/>
          <w:sz w:val="30"/>
          <w:szCs w:val="20"/>
        </w:rPr>
        <w:lastRenderedPageBreak/>
        <w:t>二十三、其他应披露事项</w:t>
      </w:r>
      <w:bookmarkEnd w:id="59"/>
      <w:bookmarkEnd w:id="60"/>
    </w:p>
    <w:p w14:paraId="329CD57E" w14:textId="77777777" w:rsidR="00B17066" w:rsidRDefault="00370C3A" w:rsidP="00E55C3A">
      <w:pPr>
        <w:pStyle w:val="af5"/>
      </w:pPr>
      <w:r>
        <w:rPr>
          <w:rFonts w:hint="eastAsia"/>
        </w:rPr>
        <w:t xml:space="preserve">    </w:t>
      </w:r>
      <w:r w:rsidRPr="00D930D4">
        <w:rPr>
          <w:kern w:val="0"/>
          <w:sz w:val="24"/>
        </w:rPr>
        <w:t>基金合同如有未尽事宜，由基金合同当事人各方按有关法律法规协商解决。</w:t>
      </w:r>
    </w:p>
    <w:p w14:paraId="45B711AC" w14:textId="77777777" w:rsidR="00B17066" w:rsidRDefault="00F2647A">
      <w:pPr>
        <w:spacing w:line="360" w:lineRule="auto"/>
        <w:ind w:rightChars="-85" w:right="-178" w:firstLineChars="200" w:firstLine="480"/>
        <w:jc w:val="left"/>
        <w:rPr>
          <w:rFonts w:ascii="宋体" w:hAnsi="宋体" w:cs="宋体"/>
          <w:kern w:val="0"/>
          <w:sz w:val="24"/>
        </w:rPr>
      </w:pPr>
      <w:r>
        <w:rPr>
          <w:rFonts w:ascii="宋体" w:hAnsi="宋体" w:cs="宋体" w:hint="eastAsia"/>
          <w:kern w:val="0"/>
          <w:sz w:val="24"/>
        </w:rPr>
        <w:t>1、自合同生效以来，本基金管理人及基金托管人涉及托管业务无诉讼、仲裁事项。</w:t>
      </w:r>
    </w:p>
    <w:p w14:paraId="1B2DD797" w14:textId="77777777" w:rsidR="00B17066" w:rsidRDefault="00F2647A">
      <w:pPr>
        <w:spacing w:line="360" w:lineRule="auto"/>
        <w:ind w:rightChars="-85" w:right="-178" w:firstLineChars="200" w:firstLine="480"/>
        <w:jc w:val="left"/>
        <w:rPr>
          <w:rFonts w:ascii="宋体" w:hAnsi="宋体" w:cs="宋体"/>
          <w:kern w:val="0"/>
          <w:sz w:val="24"/>
        </w:rPr>
      </w:pPr>
      <w:r>
        <w:rPr>
          <w:rFonts w:ascii="宋体" w:hAnsi="宋体" w:cs="宋体" w:hint="eastAsia"/>
          <w:kern w:val="0"/>
          <w:sz w:val="24"/>
        </w:rPr>
        <w:t>2、本基金管理人和基金托管人涉及托管业务的高级管理人员在本期内未受到任何处分。</w:t>
      </w:r>
    </w:p>
    <w:p w14:paraId="48B4891B" w14:textId="77777777" w:rsidR="001D1A28" w:rsidRPr="001D1A28" w:rsidRDefault="001D1A28" w:rsidP="00D576E5">
      <w:pPr>
        <w:spacing w:after="0" w:line="360" w:lineRule="auto"/>
        <w:ind w:firstLineChars="200" w:firstLine="480"/>
        <w:rPr>
          <w:color w:val="000000"/>
          <w:szCs w:val="21"/>
        </w:rPr>
      </w:pPr>
      <w:r w:rsidRPr="001D1A28">
        <w:rPr>
          <w:rFonts w:ascii="宋体" w:hAnsi="宋体" w:cs="宋体" w:hint="eastAsia"/>
          <w:kern w:val="0"/>
          <w:sz w:val="24"/>
        </w:rPr>
        <w:t>3、本招募说明书更新期间基金披露的其他重要事项</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696"/>
        <w:gridCol w:w="1814"/>
        <w:gridCol w:w="1770"/>
      </w:tblGrid>
      <w:tr w:rsidR="000E360D" w:rsidRPr="00571CF4" w14:paraId="38595A83" w14:textId="77777777" w:rsidTr="0015252E">
        <w:tc>
          <w:tcPr>
            <w:tcW w:w="720" w:type="dxa"/>
            <w:vAlign w:val="center"/>
          </w:tcPr>
          <w:p w14:paraId="50FCB510" w14:textId="77777777" w:rsidR="000E360D" w:rsidRPr="00E02A3F" w:rsidRDefault="000E360D" w:rsidP="00E02A3F">
            <w:pPr>
              <w:spacing w:after="0" w:line="240" w:lineRule="auto"/>
              <w:contextualSpacing/>
              <w:jc w:val="center"/>
              <w:rPr>
                <w:sz w:val="24"/>
              </w:rPr>
            </w:pPr>
            <w:bookmarkStart w:id="61" w:name="_Toc109537402"/>
            <w:r w:rsidRPr="00E02A3F">
              <w:rPr>
                <w:sz w:val="24"/>
              </w:rPr>
              <w:t>序号</w:t>
            </w:r>
          </w:p>
        </w:tc>
        <w:tc>
          <w:tcPr>
            <w:tcW w:w="4696" w:type="dxa"/>
            <w:vAlign w:val="center"/>
          </w:tcPr>
          <w:p w14:paraId="09BB0201" w14:textId="77777777" w:rsidR="000E360D" w:rsidRPr="00E02A3F" w:rsidRDefault="000E360D" w:rsidP="00E02A3F">
            <w:pPr>
              <w:spacing w:after="0" w:line="240" w:lineRule="auto"/>
              <w:contextualSpacing/>
              <w:jc w:val="center"/>
              <w:rPr>
                <w:sz w:val="24"/>
              </w:rPr>
            </w:pPr>
            <w:r w:rsidRPr="00E02A3F">
              <w:rPr>
                <w:sz w:val="24"/>
              </w:rPr>
              <w:t>公告事项</w:t>
            </w:r>
          </w:p>
        </w:tc>
        <w:tc>
          <w:tcPr>
            <w:tcW w:w="1814" w:type="dxa"/>
            <w:vAlign w:val="center"/>
          </w:tcPr>
          <w:p w14:paraId="66489603" w14:textId="77777777" w:rsidR="000E360D" w:rsidRPr="00E02A3F" w:rsidRDefault="000E360D" w:rsidP="00E02A3F">
            <w:pPr>
              <w:spacing w:after="0" w:line="240" w:lineRule="auto"/>
              <w:contextualSpacing/>
              <w:jc w:val="center"/>
              <w:rPr>
                <w:sz w:val="24"/>
              </w:rPr>
            </w:pPr>
            <w:r w:rsidRPr="00E02A3F">
              <w:rPr>
                <w:sz w:val="24"/>
              </w:rPr>
              <w:t>法定披露方式</w:t>
            </w:r>
          </w:p>
        </w:tc>
        <w:tc>
          <w:tcPr>
            <w:tcW w:w="1770" w:type="dxa"/>
            <w:vAlign w:val="center"/>
          </w:tcPr>
          <w:p w14:paraId="09AFCD08" w14:textId="77777777" w:rsidR="000E360D" w:rsidRPr="00E02A3F" w:rsidRDefault="000E360D" w:rsidP="00E02A3F">
            <w:pPr>
              <w:spacing w:after="0" w:line="240" w:lineRule="auto"/>
              <w:contextualSpacing/>
              <w:jc w:val="center"/>
              <w:rPr>
                <w:sz w:val="24"/>
              </w:rPr>
            </w:pPr>
            <w:r w:rsidRPr="00E02A3F">
              <w:rPr>
                <w:sz w:val="24"/>
              </w:rPr>
              <w:t>法定披露日期</w:t>
            </w:r>
          </w:p>
        </w:tc>
      </w:tr>
      <w:tr w:rsidR="00E621FC" w14:paraId="7ECA3DCF" w14:textId="77777777" w:rsidTr="0015252E">
        <w:tc>
          <w:tcPr>
            <w:tcW w:w="720" w:type="dxa"/>
            <w:vAlign w:val="center"/>
          </w:tcPr>
          <w:p w14:paraId="56F22CAE" w14:textId="0D4C4DF7" w:rsidR="00E621FC" w:rsidRDefault="00E621FC" w:rsidP="00E621FC">
            <w:pPr>
              <w:jc w:val="center"/>
            </w:pPr>
            <w:r w:rsidRPr="00A90059">
              <w:rPr>
                <w:color w:val="000000"/>
                <w:kern w:val="0"/>
                <w:sz w:val="24"/>
              </w:rPr>
              <w:t>1</w:t>
            </w:r>
          </w:p>
        </w:tc>
        <w:tc>
          <w:tcPr>
            <w:tcW w:w="4696" w:type="dxa"/>
            <w:vAlign w:val="center"/>
          </w:tcPr>
          <w:p w14:paraId="23A8E7EE" w14:textId="4357AF75" w:rsidR="00E621FC" w:rsidRDefault="00E621FC" w:rsidP="00E621FC">
            <w:pPr>
              <w:jc w:val="center"/>
            </w:pPr>
            <w:r w:rsidRPr="00A90059">
              <w:rPr>
                <w:color w:val="000000"/>
                <w:kern w:val="0"/>
                <w:sz w:val="24"/>
              </w:rPr>
              <w:t>交银施罗德基金管理有限公司关于增加上海凯石财富基金销售有限公司为旗下部分基金的场外销售机构并参与电子交易平台基金前端申购费率优惠活动的公告</w:t>
            </w:r>
          </w:p>
        </w:tc>
        <w:tc>
          <w:tcPr>
            <w:tcW w:w="1814" w:type="dxa"/>
            <w:vAlign w:val="center"/>
          </w:tcPr>
          <w:p w14:paraId="21D64B56" w14:textId="15F2F439" w:rsidR="00E621FC" w:rsidRDefault="00E621FC" w:rsidP="00E621FC">
            <w:pPr>
              <w:jc w:val="center"/>
            </w:pPr>
            <w:r w:rsidRPr="00A90059">
              <w:rPr>
                <w:color w:val="000000"/>
                <w:kern w:val="0"/>
                <w:sz w:val="24"/>
              </w:rPr>
              <w:t>中国证券报、上海证券报、证券时报</w:t>
            </w:r>
          </w:p>
        </w:tc>
        <w:tc>
          <w:tcPr>
            <w:tcW w:w="1770" w:type="dxa"/>
            <w:vAlign w:val="center"/>
          </w:tcPr>
          <w:p w14:paraId="3514ECB9" w14:textId="248FE495" w:rsidR="00E621FC" w:rsidRDefault="00E621FC" w:rsidP="00E621FC">
            <w:pPr>
              <w:jc w:val="center"/>
            </w:pPr>
            <w:r w:rsidRPr="00A90059">
              <w:rPr>
                <w:color w:val="000000"/>
                <w:kern w:val="0"/>
                <w:sz w:val="24"/>
              </w:rPr>
              <w:t>2015-12-25</w:t>
            </w:r>
          </w:p>
        </w:tc>
      </w:tr>
      <w:tr w:rsidR="00E621FC" w14:paraId="0AFBD6A3" w14:textId="77777777" w:rsidTr="0015252E">
        <w:tc>
          <w:tcPr>
            <w:tcW w:w="720" w:type="dxa"/>
            <w:vAlign w:val="center"/>
          </w:tcPr>
          <w:p w14:paraId="2FB22EC7" w14:textId="3F40F29C" w:rsidR="00E621FC" w:rsidRDefault="00E621FC" w:rsidP="00E621FC">
            <w:pPr>
              <w:jc w:val="center"/>
            </w:pPr>
            <w:r w:rsidRPr="00A90059">
              <w:rPr>
                <w:color w:val="000000"/>
                <w:kern w:val="0"/>
                <w:sz w:val="24"/>
              </w:rPr>
              <w:t>2</w:t>
            </w:r>
          </w:p>
        </w:tc>
        <w:tc>
          <w:tcPr>
            <w:tcW w:w="4696" w:type="dxa"/>
            <w:vAlign w:val="center"/>
          </w:tcPr>
          <w:p w14:paraId="61B95671" w14:textId="39A81347" w:rsidR="00E621FC" w:rsidRDefault="00E621FC" w:rsidP="00E621FC">
            <w:pPr>
              <w:jc w:val="center"/>
            </w:pPr>
            <w:r w:rsidRPr="00A90059">
              <w:rPr>
                <w:color w:val="000000"/>
                <w:kern w:val="0"/>
                <w:sz w:val="24"/>
              </w:rPr>
              <w:t>交银施罗德基金管理有限公司关于增加上海利得基金销售有限公司为旗下部分基金的场外销售机构并参与电子交易平台基金前端申购费率优惠活动的公告</w:t>
            </w:r>
          </w:p>
        </w:tc>
        <w:tc>
          <w:tcPr>
            <w:tcW w:w="1814" w:type="dxa"/>
            <w:vAlign w:val="center"/>
          </w:tcPr>
          <w:p w14:paraId="1E361833" w14:textId="7FF86501" w:rsidR="00E621FC" w:rsidRDefault="00E621FC" w:rsidP="00E621FC">
            <w:pPr>
              <w:jc w:val="center"/>
            </w:pPr>
            <w:r w:rsidRPr="00A90059">
              <w:rPr>
                <w:color w:val="000000"/>
                <w:kern w:val="0"/>
                <w:sz w:val="24"/>
              </w:rPr>
              <w:t>中国证券报、上海证券报、证券时报</w:t>
            </w:r>
          </w:p>
        </w:tc>
        <w:tc>
          <w:tcPr>
            <w:tcW w:w="1770" w:type="dxa"/>
            <w:vAlign w:val="center"/>
          </w:tcPr>
          <w:p w14:paraId="1C4B2CA1" w14:textId="7747CBE0" w:rsidR="00E621FC" w:rsidRDefault="00E621FC" w:rsidP="00E621FC">
            <w:pPr>
              <w:jc w:val="center"/>
            </w:pPr>
            <w:r w:rsidRPr="00A90059">
              <w:rPr>
                <w:color w:val="000000"/>
                <w:kern w:val="0"/>
                <w:sz w:val="24"/>
              </w:rPr>
              <w:t>2015-12-25</w:t>
            </w:r>
          </w:p>
        </w:tc>
      </w:tr>
      <w:tr w:rsidR="00E621FC" w14:paraId="0E30F721" w14:textId="77777777" w:rsidTr="0015252E">
        <w:tc>
          <w:tcPr>
            <w:tcW w:w="720" w:type="dxa"/>
            <w:vAlign w:val="center"/>
          </w:tcPr>
          <w:p w14:paraId="7A65DCE4" w14:textId="18653B9A" w:rsidR="00E621FC" w:rsidRDefault="00E621FC" w:rsidP="00E621FC">
            <w:pPr>
              <w:jc w:val="center"/>
            </w:pPr>
            <w:r w:rsidRPr="00A90059">
              <w:rPr>
                <w:color w:val="000000"/>
                <w:kern w:val="0"/>
                <w:sz w:val="24"/>
              </w:rPr>
              <w:t>3</w:t>
            </w:r>
          </w:p>
        </w:tc>
        <w:tc>
          <w:tcPr>
            <w:tcW w:w="4696" w:type="dxa"/>
            <w:vAlign w:val="center"/>
          </w:tcPr>
          <w:p w14:paraId="30D80114" w14:textId="7EAC33B8" w:rsidR="00E621FC" w:rsidRDefault="00E621FC" w:rsidP="00E621FC">
            <w:pPr>
              <w:jc w:val="center"/>
            </w:pPr>
            <w:r w:rsidRPr="00A90059">
              <w:rPr>
                <w:color w:val="000000"/>
                <w:kern w:val="0"/>
                <w:sz w:val="24"/>
              </w:rPr>
              <w:t>交银施罗德基金管理有限公司关于增加江苏江南农村商业银行股份有限公司为旗下部分基金的场外销售机构的公告</w:t>
            </w:r>
          </w:p>
        </w:tc>
        <w:tc>
          <w:tcPr>
            <w:tcW w:w="1814" w:type="dxa"/>
            <w:vAlign w:val="center"/>
          </w:tcPr>
          <w:p w14:paraId="69AE259E" w14:textId="2F492390" w:rsidR="00E621FC" w:rsidRDefault="00E621FC" w:rsidP="00E621FC">
            <w:pPr>
              <w:jc w:val="center"/>
            </w:pPr>
            <w:r w:rsidRPr="00A90059">
              <w:rPr>
                <w:color w:val="000000"/>
                <w:kern w:val="0"/>
                <w:sz w:val="24"/>
              </w:rPr>
              <w:t>中国证券报、上海证券报、证券时报</w:t>
            </w:r>
          </w:p>
        </w:tc>
        <w:tc>
          <w:tcPr>
            <w:tcW w:w="1770" w:type="dxa"/>
            <w:vAlign w:val="center"/>
          </w:tcPr>
          <w:p w14:paraId="58E617EE" w14:textId="23E61FC2" w:rsidR="00E621FC" w:rsidRDefault="00E621FC" w:rsidP="00E621FC">
            <w:pPr>
              <w:jc w:val="center"/>
            </w:pPr>
            <w:r w:rsidRPr="00A90059">
              <w:rPr>
                <w:color w:val="000000"/>
                <w:kern w:val="0"/>
                <w:sz w:val="24"/>
              </w:rPr>
              <w:t>2015-12-28</w:t>
            </w:r>
          </w:p>
        </w:tc>
      </w:tr>
      <w:tr w:rsidR="00E621FC" w14:paraId="26F4578A" w14:textId="77777777" w:rsidTr="0015252E">
        <w:tc>
          <w:tcPr>
            <w:tcW w:w="720" w:type="dxa"/>
            <w:vAlign w:val="center"/>
          </w:tcPr>
          <w:p w14:paraId="07857586" w14:textId="4E5D2427" w:rsidR="00E621FC" w:rsidRDefault="00E621FC" w:rsidP="00E621FC">
            <w:pPr>
              <w:jc w:val="center"/>
            </w:pPr>
            <w:r w:rsidRPr="00A90059">
              <w:rPr>
                <w:color w:val="000000"/>
                <w:kern w:val="0"/>
                <w:sz w:val="24"/>
              </w:rPr>
              <w:t>4</w:t>
            </w:r>
          </w:p>
        </w:tc>
        <w:tc>
          <w:tcPr>
            <w:tcW w:w="4696" w:type="dxa"/>
            <w:vAlign w:val="center"/>
          </w:tcPr>
          <w:p w14:paraId="25FA4290" w14:textId="6640BB5D" w:rsidR="00E621FC" w:rsidRDefault="00E621FC" w:rsidP="00E621FC">
            <w:pPr>
              <w:jc w:val="center"/>
            </w:pPr>
            <w:r w:rsidRPr="00A90059">
              <w:rPr>
                <w:color w:val="000000"/>
                <w:kern w:val="0"/>
                <w:sz w:val="24"/>
              </w:rPr>
              <w:t>交银施罗德基金管理有限公司关于旗下部分基金参与中国工商银行股份有限公司定期定额投资业务前端申购费率优惠活动延期的公告</w:t>
            </w:r>
          </w:p>
        </w:tc>
        <w:tc>
          <w:tcPr>
            <w:tcW w:w="1814" w:type="dxa"/>
            <w:vAlign w:val="center"/>
          </w:tcPr>
          <w:p w14:paraId="0CD86096" w14:textId="5C60DEC3" w:rsidR="00E621FC" w:rsidRDefault="00E621FC" w:rsidP="00E621FC">
            <w:pPr>
              <w:jc w:val="center"/>
            </w:pPr>
            <w:r w:rsidRPr="00A90059">
              <w:rPr>
                <w:color w:val="000000"/>
                <w:kern w:val="0"/>
                <w:sz w:val="24"/>
              </w:rPr>
              <w:t>中国证券报、上海证券报、证券时报</w:t>
            </w:r>
          </w:p>
        </w:tc>
        <w:tc>
          <w:tcPr>
            <w:tcW w:w="1770" w:type="dxa"/>
            <w:vAlign w:val="center"/>
          </w:tcPr>
          <w:p w14:paraId="63FE1EE6" w14:textId="0B4EC1F9" w:rsidR="00E621FC" w:rsidRDefault="00E621FC" w:rsidP="00E621FC">
            <w:pPr>
              <w:jc w:val="center"/>
            </w:pPr>
            <w:r w:rsidRPr="00A90059">
              <w:rPr>
                <w:color w:val="000000"/>
                <w:kern w:val="0"/>
                <w:sz w:val="24"/>
              </w:rPr>
              <w:t>2015-12-31</w:t>
            </w:r>
          </w:p>
        </w:tc>
      </w:tr>
      <w:tr w:rsidR="00E621FC" w14:paraId="6525885F" w14:textId="77777777" w:rsidTr="0015252E">
        <w:tc>
          <w:tcPr>
            <w:tcW w:w="720" w:type="dxa"/>
            <w:vAlign w:val="center"/>
          </w:tcPr>
          <w:p w14:paraId="06CF17E3" w14:textId="67742CD8" w:rsidR="00E621FC" w:rsidRDefault="00E621FC" w:rsidP="00E621FC">
            <w:pPr>
              <w:jc w:val="center"/>
            </w:pPr>
            <w:r w:rsidRPr="00A90059">
              <w:rPr>
                <w:color w:val="000000"/>
                <w:kern w:val="0"/>
                <w:sz w:val="24"/>
              </w:rPr>
              <w:t>5</w:t>
            </w:r>
          </w:p>
        </w:tc>
        <w:tc>
          <w:tcPr>
            <w:tcW w:w="4696" w:type="dxa"/>
            <w:vAlign w:val="center"/>
          </w:tcPr>
          <w:p w14:paraId="51D40F45" w14:textId="6EE94DEE" w:rsidR="00E621FC" w:rsidRDefault="00E621FC" w:rsidP="00E621FC">
            <w:pPr>
              <w:jc w:val="center"/>
            </w:pPr>
            <w:r w:rsidRPr="00A90059">
              <w:rPr>
                <w:color w:val="000000"/>
                <w:kern w:val="0"/>
                <w:sz w:val="24"/>
              </w:rPr>
              <w:t>交银施罗德基金管理有限公司关于旗下部分基金参与中国农业银行股份有限公司基金定期定额投资及基金组合申购费率优惠活动的公告</w:t>
            </w:r>
          </w:p>
        </w:tc>
        <w:tc>
          <w:tcPr>
            <w:tcW w:w="1814" w:type="dxa"/>
            <w:vAlign w:val="center"/>
          </w:tcPr>
          <w:p w14:paraId="4F5A9F8F" w14:textId="075FA025" w:rsidR="00E621FC" w:rsidRDefault="00E621FC" w:rsidP="00E621FC">
            <w:pPr>
              <w:jc w:val="center"/>
            </w:pPr>
            <w:r w:rsidRPr="00A90059">
              <w:rPr>
                <w:color w:val="000000"/>
                <w:kern w:val="0"/>
                <w:sz w:val="24"/>
              </w:rPr>
              <w:t>中国证券报、上海证券报、证券时报</w:t>
            </w:r>
          </w:p>
        </w:tc>
        <w:tc>
          <w:tcPr>
            <w:tcW w:w="1770" w:type="dxa"/>
            <w:vAlign w:val="center"/>
          </w:tcPr>
          <w:p w14:paraId="62A81474" w14:textId="7A8F6881" w:rsidR="00E621FC" w:rsidRDefault="00E621FC" w:rsidP="00E621FC">
            <w:pPr>
              <w:jc w:val="center"/>
            </w:pPr>
            <w:r w:rsidRPr="00A90059">
              <w:rPr>
                <w:color w:val="000000"/>
                <w:kern w:val="0"/>
                <w:sz w:val="24"/>
              </w:rPr>
              <w:t>2015-12-31</w:t>
            </w:r>
          </w:p>
        </w:tc>
      </w:tr>
      <w:tr w:rsidR="00E621FC" w14:paraId="5DAD73C9" w14:textId="77777777" w:rsidTr="0015252E">
        <w:tc>
          <w:tcPr>
            <w:tcW w:w="720" w:type="dxa"/>
            <w:vAlign w:val="center"/>
          </w:tcPr>
          <w:p w14:paraId="6BED835E" w14:textId="6AA91E7D" w:rsidR="00E621FC" w:rsidRDefault="00E621FC" w:rsidP="00E621FC">
            <w:pPr>
              <w:jc w:val="center"/>
            </w:pPr>
            <w:r w:rsidRPr="00A90059">
              <w:rPr>
                <w:color w:val="000000"/>
                <w:kern w:val="0"/>
                <w:sz w:val="24"/>
              </w:rPr>
              <w:t>6</w:t>
            </w:r>
          </w:p>
        </w:tc>
        <w:tc>
          <w:tcPr>
            <w:tcW w:w="4696" w:type="dxa"/>
            <w:vAlign w:val="center"/>
          </w:tcPr>
          <w:p w14:paraId="11D5ABB5" w14:textId="7503848A" w:rsidR="00E621FC" w:rsidRDefault="00E621FC" w:rsidP="00E621FC">
            <w:pPr>
              <w:jc w:val="center"/>
            </w:pPr>
            <w:r w:rsidRPr="00A90059">
              <w:rPr>
                <w:color w:val="000000"/>
                <w:kern w:val="0"/>
                <w:sz w:val="24"/>
              </w:rPr>
              <w:t>交银施罗德基金管理有限公司关于旗下基金调整开放时间的公告</w:t>
            </w:r>
          </w:p>
        </w:tc>
        <w:tc>
          <w:tcPr>
            <w:tcW w:w="1814" w:type="dxa"/>
            <w:vAlign w:val="center"/>
          </w:tcPr>
          <w:p w14:paraId="4D28EA49" w14:textId="230087E3" w:rsidR="00E621FC" w:rsidRDefault="00E621FC" w:rsidP="00E621FC">
            <w:pPr>
              <w:jc w:val="center"/>
            </w:pPr>
            <w:r w:rsidRPr="00A90059">
              <w:rPr>
                <w:color w:val="000000"/>
                <w:kern w:val="0"/>
                <w:sz w:val="24"/>
              </w:rPr>
              <w:t>中国证券报、上海证券报、证券时报</w:t>
            </w:r>
          </w:p>
        </w:tc>
        <w:tc>
          <w:tcPr>
            <w:tcW w:w="1770" w:type="dxa"/>
            <w:vAlign w:val="center"/>
          </w:tcPr>
          <w:p w14:paraId="35B0E0D1" w14:textId="6669DCB7" w:rsidR="00E621FC" w:rsidRDefault="00E621FC" w:rsidP="00E621FC">
            <w:pPr>
              <w:jc w:val="center"/>
            </w:pPr>
            <w:r w:rsidRPr="00A90059">
              <w:rPr>
                <w:color w:val="000000"/>
                <w:kern w:val="0"/>
                <w:sz w:val="24"/>
              </w:rPr>
              <w:t>2015-12-31</w:t>
            </w:r>
          </w:p>
        </w:tc>
      </w:tr>
      <w:tr w:rsidR="00E621FC" w14:paraId="4D0EA766" w14:textId="77777777" w:rsidTr="0015252E">
        <w:tc>
          <w:tcPr>
            <w:tcW w:w="720" w:type="dxa"/>
            <w:vAlign w:val="center"/>
          </w:tcPr>
          <w:p w14:paraId="623FD942" w14:textId="06453CBD" w:rsidR="00E621FC" w:rsidRDefault="00E621FC" w:rsidP="00E621FC">
            <w:pPr>
              <w:jc w:val="center"/>
            </w:pPr>
            <w:r w:rsidRPr="00A90059">
              <w:rPr>
                <w:color w:val="000000"/>
                <w:kern w:val="0"/>
                <w:sz w:val="24"/>
              </w:rPr>
              <w:t>7</w:t>
            </w:r>
          </w:p>
        </w:tc>
        <w:tc>
          <w:tcPr>
            <w:tcW w:w="4696" w:type="dxa"/>
            <w:vAlign w:val="center"/>
          </w:tcPr>
          <w:p w14:paraId="467EA0C1" w14:textId="2937D37C" w:rsidR="00E621FC" w:rsidRDefault="00E621FC" w:rsidP="00E621FC">
            <w:pPr>
              <w:jc w:val="center"/>
            </w:pPr>
            <w:r w:rsidRPr="00A90059">
              <w:rPr>
                <w:color w:val="000000"/>
                <w:kern w:val="0"/>
                <w:sz w:val="24"/>
              </w:rPr>
              <w:t>交银施罗德基金管理有限公司关于旗下基</w:t>
            </w:r>
            <w:r w:rsidRPr="00A90059">
              <w:rPr>
                <w:color w:val="000000"/>
                <w:kern w:val="0"/>
                <w:sz w:val="24"/>
              </w:rPr>
              <w:lastRenderedPageBreak/>
              <w:t>金所持停牌股票估值调整的公告</w:t>
            </w:r>
          </w:p>
        </w:tc>
        <w:tc>
          <w:tcPr>
            <w:tcW w:w="1814" w:type="dxa"/>
            <w:vAlign w:val="center"/>
          </w:tcPr>
          <w:p w14:paraId="02E9D58C" w14:textId="5DB9180F" w:rsidR="00E621FC" w:rsidRDefault="00E621FC" w:rsidP="00E621FC">
            <w:pPr>
              <w:jc w:val="center"/>
            </w:pPr>
            <w:r w:rsidRPr="00A90059">
              <w:rPr>
                <w:color w:val="000000"/>
                <w:kern w:val="0"/>
                <w:sz w:val="24"/>
              </w:rPr>
              <w:lastRenderedPageBreak/>
              <w:t>中国证券报、上海证券报、</w:t>
            </w:r>
            <w:r w:rsidRPr="00A90059">
              <w:rPr>
                <w:color w:val="000000"/>
                <w:kern w:val="0"/>
                <w:sz w:val="24"/>
              </w:rPr>
              <w:lastRenderedPageBreak/>
              <w:t>证券时报</w:t>
            </w:r>
          </w:p>
        </w:tc>
        <w:tc>
          <w:tcPr>
            <w:tcW w:w="1770" w:type="dxa"/>
            <w:vAlign w:val="center"/>
          </w:tcPr>
          <w:p w14:paraId="5FB20FA2" w14:textId="20DCD363" w:rsidR="00E621FC" w:rsidRDefault="00E621FC" w:rsidP="00E621FC">
            <w:pPr>
              <w:jc w:val="center"/>
            </w:pPr>
            <w:r w:rsidRPr="00A90059">
              <w:rPr>
                <w:color w:val="000000"/>
                <w:kern w:val="0"/>
                <w:sz w:val="24"/>
              </w:rPr>
              <w:lastRenderedPageBreak/>
              <w:t>2016-1-5</w:t>
            </w:r>
          </w:p>
        </w:tc>
      </w:tr>
      <w:tr w:rsidR="00E621FC" w14:paraId="0F8FAE8C" w14:textId="77777777" w:rsidTr="0015252E">
        <w:tc>
          <w:tcPr>
            <w:tcW w:w="720" w:type="dxa"/>
            <w:vAlign w:val="center"/>
          </w:tcPr>
          <w:p w14:paraId="4638D3F6" w14:textId="52A651EF" w:rsidR="00E621FC" w:rsidRDefault="00E621FC" w:rsidP="00E621FC">
            <w:pPr>
              <w:jc w:val="center"/>
            </w:pPr>
            <w:r w:rsidRPr="00A90059">
              <w:rPr>
                <w:color w:val="000000"/>
                <w:kern w:val="0"/>
                <w:sz w:val="24"/>
              </w:rPr>
              <w:lastRenderedPageBreak/>
              <w:t>8</w:t>
            </w:r>
          </w:p>
        </w:tc>
        <w:tc>
          <w:tcPr>
            <w:tcW w:w="4696" w:type="dxa"/>
            <w:vAlign w:val="center"/>
          </w:tcPr>
          <w:p w14:paraId="0D287164" w14:textId="5255E7B9" w:rsidR="00E621FC" w:rsidRDefault="00E621FC" w:rsidP="00E621FC">
            <w:pPr>
              <w:jc w:val="center"/>
            </w:pPr>
            <w:r w:rsidRPr="00A90059">
              <w:rPr>
                <w:color w:val="000000"/>
                <w:kern w:val="0"/>
                <w:sz w:val="24"/>
              </w:rPr>
              <w:t>交银施罗德基金管理有限公司关于旗下基金在指数熔断期间调整开放时间的补充公告</w:t>
            </w:r>
          </w:p>
        </w:tc>
        <w:tc>
          <w:tcPr>
            <w:tcW w:w="1814" w:type="dxa"/>
            <w:vAlign w:val="center"/>
          </w:tcPr>
          <w:p w14:paraId="6392C7D1" w14:textId="44A78072" w:rsidR="00E621FC" w:rsidRDefault="00E621FC" w:rsidP="00E621FC">
            <w:pPr>
              <w:jc w:val="center"/>
            </w:pPr>
            <w:r w:rsidRPr="00A90059">
              <w:rPr>
                <w:color w:val="000000"/>
                <w:kern w:val="0"/>
                <w:sz w:val="24"/>
              </w:rPr>
              <w:t>中国证券报、上海证券报、证券时报</w:t>
            </w:r>
          </w:p>
        </w:tc>
        <w:tc>
          <w:tcPr>
            <w:tcW w:w="1770" w:type="dxa"/>
            <w:vAlign w:val="center"/>
          </w:tcPr>
          <w:p w14:paraId="11088980" w14:textId="68F75FE4" w:rsidR="00E621FC" w:rsidRDefault="00E621FC" w:rsidP="00E621FC">
            <w:pPr>
              <w:jc w:val="center"/>
            </w:pPr>
            <w:r w:rsidRPr="00A90059">
              <w:rPr>
                <w:color w:val="000000"/>
                <w:kern w:val="0"/>
                <w:sz w:val="24"/>
              </w:rPr>
              <w:t>2016-1-6</w:t>
            </w:r>
          </w:p>
        </w:tc>
      </w:tr>
      <w:tr w:rsidR="00E621FC" w14:paraId="4C3D8800" w14:textId="77777777" w:rsidTr="0015252E">
        <w:tc>
          <w:tcPr>
            <w:tcW w:w="720" w:type="dxa"/>
            <w:vAlign w:val="center"/>
          </w:tcPr>
          <w:p w14:paraId="1627E96F" w14:textId="75269CCB" w:rsidR="00E621FC" w:rsidRDefault="00E621FC" w:rsidP="00E621FC">
            <w:pPr>
              <w:jc w:val="center"/>
            </w:pPr>
            <w:r w:rsidRPr="00A90059">
              <w:rPr>
                <w:color w:val="000000"/>
                <w:kern w:val="0"/>
                <w:sz w:val="24"/>
              </w:rPr>
              <w:t>9</w:t>
            </w:r>
          </w:p>
        </w:tc>
        <w:tc>
          <w:tcPr>
            <w:tcW w:w="4696" w:type="dxa"/>
            <w:vAlign w:val="center"/>
          </w:tcPr>
          <w:p w14:paraId="1433001F" w14:textId="655A1852" w:rsidR="00E621FC" w:rsidRDefault="00E621FC" w:rsidP="00E621FC">
            <w:pPr>
              <w:jc w:val="center"/>
            </w:pPr>
            <w:r w:rsidRPr="00A90059">
              <w:rPr>
                <w:color w:val="000000"/>
                <w:kern w:val="0"/>
                <w:sz w:val="24"/>
              </w:rPr>
              <w:t>交银施罗德基金管理有限公司关于增加大泰金石投资管理有限公司为旗下部分基金的场外销售机构并参与电子交易平台基金前端申购费率优惠活动的公告</w:t>
            </w:r>
          </w:p>
        </w:tc>
        <w:tc>
          <w:tcPr>
            <w:tcW w:w="1814" w:type="dxa"/>
            <w:vAlign w:val="center"/>
          </w:tcPr>
          <w:p w14:paraId="039872F7" w14:textId="4C63F64D" w:rsidR="00E621FC" w:rsidRDefault="00E621FC" w:rsidP="00E621FC">
            <w:pPr>
              <w:jc w:val="center"/>
            </w:pPr>
            <w:r w:rsidRPr="00A90059">
              <w:rPr>
                <w:color w:val="000000"/>
                <w:kern w:val="0"/>
                <w:sz w:val="24"/>
              </w:rPr>
              <w:t>中国证券报、上海证券报、证券时报</w:t>
            </w:r>
          </w:p>
        </w:tc>
        <w:tc>
          <w:tcPr>
            <w:tcW w:w="1770" w:type="dxa"/>
            <w:vAlign w:val="center"/>
          </w:tcPr>
          <w:p w14:paraId="0A7F2F12" w14:textId="31ECD31F" w:rsidR="00E621FC" w:rsidRDefault="00E621FC" w:rsidP="00E621FC">
            <w:pPr>
              <w:jc w:val="center"/>
            </w:pPr>
            <w:r w:rsidRPr="00A90059">
              <w:rPr>
                <w:color w:val="000000"/>
                <w:kern w:val="0"/>
                <w:sz w:val="24"/>
              </w:rPr>
              <w:t>2016-1-15</w:t>
            </w:r>
          </w:p>
        </w:tc>
      </w:tr>
      <w:tr w:rsidR="00E621FC" w14:paraId="5A069CE3" w14:textId="77777777" w:rsidTr="0015252E">
        <w:tc>
          <w:tcPr>
            <w:tcW w:w="720" w:type="dxa"/>
            <w:vAlign w:val="center"/>
          </w:tcPr>
          <w:p w14:paraId="6F974642" w14:textId="656C1C5C" w:rsidR="00E621FC" w:rsidRDefault="00E621FC" w:rsidP="00E621FC">
            <w:pPr>
              <w:jc w:val="center"/>
            </w:pPr>
            <w:r w:rsidRPr="00A90059">
              <w:rPr>
                <w:color w:val="000000"/>
                <w:kern w:val="0"/>
                <w:sz w:val="24"/>
              </w:rPr>
              <w:t>10</w:t>
            </w:r>
          </w:p>
        </w:tc>
        <w:tc>
          <w:tcPr>
            <w:tcW w:w="4696" w:type="dxa"/>
            <w:vAlign w:val="center"/>
          </w:tcPr>
          <w:p w14:paraId="196F3F26" w14:textId="7F88D5ED" w:rsidR="00E621FC" w:rsidRDefault="00E621FC" w:rsidP="00E621FC">
            <w:pPr>
              <w:jc w:val="center"/>
            </w:pPr>
            <w:r w:rsidRPr="00A90059">
              <w:rPr>
                <w:color w:val="000000"/>
                <w:kern w:val="0"/>
                <w:sz w:val="24"/>
              </w:rPr>
              <w:t>交银施罗德趋势优先混合型证券投资基金</w:t>
            </w:r>
            <w:r w:rsidRPr="00A90059">
              <w:rPr>
                <w:color w:val="000000"/>
                <w:kern w:val="0"/>
                <w:sz w:val="24"/>
              </w:rPr>
              <w:t>2015</w:t>
            </w:r>
            <w:r w:rsidRPr="00A90059">
              <w:rPr>
                <w:color w:val="000000"/>
                <w:kern w:val="0"/>
                <w:sz w:val="24"/>
              </w:rPr>
              <w:t>年第</w:t>
            </w:r>
            <w:r w:rsidRPr="00A90059">
              <w:rPr>
                <w:color w:val="000000"/>
                <w:kern w:val="0"/>
                <w:sz w:val="24"/>
              </w:rPr>
              <w:t>4</w:t>
            </w:r>
            <w:r w:rsidRPr="00A90059">
              <w:rPr>
                <w:color w:val="000000"/>
                <w:kern w:val="0"/>
                <w:sz w:val="24"/>
              </w:rPr>
              <w:t>季度报告</w:t>
            </w:r>
          </w:p>
        </w:tc>
        <w:tc>
          <w:tcPr>
            <w:tcW w:w="1814" w:type="dxa"/>
            <w:vAlign w:val="center"/>
          </w:tcPr>
          <w:p w14:paraId="5BD6614E" w14:textId="3F83E381" w:rsidR="00E621FC" w:rsidRDefault="00E621FC" w:rsidP="00E621FC">
            <w:pPr>
              <w:jc w:val="center"/>
            </w:pPr>
            <w:r w:rsidRPr="00A90059">
              <w:rPr>
                <w:color w:val="000000"/>
                <w:kern w:val="0"/>
                <w:sz w:val="24"/>
              </w:rPr>
              <w:t>中国证券报、上海证券报、证券时报</w:t>
            </w:r>
          </w:p>
        </w:tc>
        <w:tc>
          <w:tcPr>
            <w:tcW w:w="1770" w:type="dxa"/>
            <w:vAlign w:val="center"/>
          </w:tcPr>
          <w:p w14:paraId="4A5FD8A2" w14:textId="41BB8FD3" w:rsidR="00E621FC" w:rsidRDefault="00E621FC" w:rsidP="00E621FC">
            <w:pPr>
              <w:jc w:val="center"/>
            </w:pPr>
            <w:r w:rsidRPr="00A90059">
              <w:rPr>
                <w:color w:val="000000"/>
                <w:kern w:val="0"/>
                <w:sz w:val="24"/>
              </w:rPr>
              <w:t>2016-1-21</w:t>
            </w:r>
          </w:p>
        </w:tc>
      </w:tr>
      <w:tr w:rsidR="00E621FC" w14:paraId="1D45EFA2" w14:textId="77777777" w:rsidTr="0015252E">
        <w:tc>
          <w:tcPr>
            <w:tcW w:w="720" w:type="dxa"/>
            <w:vAlign w:val="center"/>
          </w:tcPr>
          <w:p w14:paraId="4ABD88BB" w14:textId="538961D3" w:rsidR="00E621FC" w:rsidRDefault="00E621FC" w:rsidP="00E621FC">
            <w:pPr>
              <w:jc w:val="center"/>
            </w:pPr>
            <w:r w:rsidRPr="00A90059">
              <w:rPr>
                <w:color w:val="000000"/>
                <w:kern w:val="0"/>
                <w:sz w:val="24"/>
              </w:rPr>
              <w:t>11</w:t>
            </w:r>
          </w:p>
        </w:tc>
        <w:tc>
          <w:tcPr>
            <w:tcW w:w="4696" w:type="dxa"/>
            <w:vAlign w:val="center"/>
          </w:tcPr>
          <w:p w14:paraId="643346B9" w14:textId="587AC321" w:rsidR="00E621FC" w:rsidRDefault="00E621FC" w:rsidP="00E621FC">
            <w:pPr>
              <w:jc w:val="center"/>
            </w:pPr>
            <w:r w:rsidRPr="00A90059">
              <w:rPr>
                <w:color w:val="000000"/>
                <w:kern w:val="0"/>
                <w:sz w:val="24"/>
              </w:rPr>
              <w:t>交银施罗德基金管理有限公司关于旗下基金所持停牌股票估值调整的公告</w:t>
            </w:r>
          </w:p>
        </w:tc>
        <w:tc>
          <w:tcPr>
            <w:tcW w:w="1814" w:type="dxa"/>
            <w:vAlign w:val="center"/>
          </w:tcPr>
          <w:p w14:paraId="1E2D0A6A" w14:textId="789C9CE8" w:rsidR="00E621FC" w:rsidRDefault="00E621FC" w:rsidP="00E621FC">
            <w:pPr>
              <w:jc w:val="center"/>
            </w:pPr>
            <w:r w:rsidRPr="00A90059">
              <w:rPr>
                <w:color w:val="000000"/>
                <w:kern w:val="0"/>
                <w:sz w:val="24"/>
              </w:rPr>
              <w:t>中国证券报、上海证券报、证券时报</w:t>
            </w:r>
          </w:p>
        </w:tc>
        <w:tc>
          <w:tcPr>
            <w:tcW w:w="1770" w:type="dxa"/>
            <w:vAlign w:val="center"/>
          </w:tcPr>
          <w:p w14:paraId="40F54ADE" w14:textId="2B3C5AE8" w:rsidR="00E621FC" w:rsidRDefault="00E621FC" w:rsidP="00E621FC">
            <w:pPr>
              <w:jc w:val="center"/>
            </w:pPr>
            <w:r w:rsidRPr="00A90059">
              <w:rPr>
                <w:color w:val="000000"/>
                <w:kern w:val="0"/>
                <w:sz w:val="24"/>
              </w:rPr>
              <w:t>2016-1-22</w:t>
            </w:r>
          </w:p>
        </w:tc>
      </w:tr>
      <w:tr w:rsidR="00E621FC" w14:paraId="4F9B66ED" w14:textId="77777777" w:rsidTr="0015252E">
        <w:tc>
          <w:tcPr>
            <w:tcW w:w="720" w:type="dxa"/>
            <w:vAlign w:val="center"/>
          </w:tcPr>
          <w:p w14:paraId="1F06CA2F" w14:textId="45783C0A" w:rsidR="00E621FC" w:rsidRDefault="00E621FC" w:rsidP="00E621FC">
            <w:pPr>
              <w:jc w:val="center"/>
            </w:pPr>
            <w:r w:rsidRPr="00A90059">
              <w:rPr>
                <w:color w:val="000000"/>
                <w:kern w:val="0"/>
                <w:sz w:val="24"/>
              </w:rPr>
              <w:t>12</w:t>
            </w:r>
          </w:p>
        </w:tc>
        <w:tc>
          <w:tcPr>
            <w:tcW w:w="4696" w:type="dxa"/>
            <w:vAlign w:val="center"/>
          </w:tcPr>
          <w:p w14:paraId="6287269E" w14:textId="30A42998" w:rsidR="00E621FC" w:rsidRDefault="00E621FC" w:rsidP="00E621FC">
            <w:pPr>
              <w:jc w:val="center"/>
            </w:pPr>
            <w:r w:rsidRPr="00A90059">
              <w:rPr>
                <w:color w:val="000000"/>
                <w:kern w:val="0"/>
                <w:sz w:val="24"/>
              </w:rPr>
              <w:t>交银施罗德趋势优先混合型证券投资基金（更新）招募说明书摘要（</w:t>
            </w:r>
            <w:r w:rsidRPr="00A90059">
              <w:rPr>
                <w:color w:val="000000"/>
                <w:kern w:val="0"/>
                <w:sz w:val="24"/>
              </w:rPr>
              <w:t>2015</w:t>
            </w:r>
            <w:r w:rsidRPr="00A90059">
              <w:rPr>
                <w:color w:val="000000"/>
                <w:kern w:val="0"/>
                <w:sz w:val="24"/>
              </w:rPr>
              <w:t>年第</w:t>
            </w:r>
            <w:r w:rsidRPr="00A90059">
              <w:rPr>
                <w:color w:val="000000"/>
                <w:kern w:val="0"/>
                <w:sz w:val="24"/>
              </w:rPr>
              <w:t>2</w:t>
            </w:r>
            <w:r w:rsidRPr="00A90059">
              <w:rPr>
                <w:color w:val="000000"/>
                <w:kern w:val="0"/>
                <w:sz w:val="24"/>
              </w:rPr>
              <w:t>号）</w:t>
            </w:r>
          </w:p>
        </w:tc>
        <w:tc>
          <w:tcPr>
            <w:tcW w:w="1814" w:type="dxa"/>
            <w:vAlign w:val="center"/>
          </w:tcPr>
          <w:p w14:paraId="75E1686B" w14:textId="24DC7D85" w:rsidR="00E621FC" w:rsidRDefault="00E621FC" w:rsidP="00E621FC">
            <w:pPr>
              <w:jc w:val="center"/>
            </w:pPr>
            <w:r w:rsidRPr="00A90059">
              <w:rPr>
                <w:color w:val="000000"/>
                <w:kern w:val="0"/>
                <w:sz w:val="24"/>
              </w:rPr>
              <w:t>中国证券报、上海证券报、证券时报</w:t>
            </w:r>
          </w:p>
        </w:tc>
        <w:tc>
          <w:tcPr>
            <w:tcW w:w="1770" w:type="dxa"/>
            <w:vAlign w:val="center"/>
          </w:tcPr>
          <w:p w14:paraId="636FB5B9" w14:textId="39C80DDD" w:rsidR="00E621FC" w:rsidRDefault="00E621FC" w:rsidP="00E621FC">
            <w:pPr>
              <w:jc w:val="center"/>
            </w:pPr>
            <w:r w:rsidRPr="00A90059">
              <w:rPr>
                <w:color w:val="000000"/>
                <w:kern w:val="0"/>
                <w:sz w:val="24"/>
              </w:rPr>
              <w:t>2016-2-5</w:t>
            </w:r>
          </w:p>
        </w:tc>
      </w:tr>
      <w:tr w:rsidR="00E621FC" w14:paraId="12B3878B" w14:textId="77777777" w:rsidTr="0015252E">
        <w:tc>
          <w:tcPr>
            <w:tcW w:w="720" w:type="dxa"/>
            <w:vAlign w:val="center"/>
          </w:tcPr>
          <w:p w14:paraId="17C88172" w14:textId="4AC8BA1E" w:rsidR="00E621FC" w:rsidRDefault="00E621FC" w:rsidP="00E621FC">
            <w:pPr>
              <w:jc w:val="center"/>
            </w:pPr>
            <w:r w:rsidRPr="00A90059">
              <w:rPr>
                <w:color w:val="000000"/>
                <w:kern w:val="0"/>
                <w:sz w:val="24"/>
              </w:rPr>
              <w:t>13</w:t>
            </w:r>
          </w:p>
        </w:tc>
        <w:tc>
          <w:tcPr>
            <w:tcW w:w="4696" w:type="dxa"/>
            <w:vAlign w:val="center"/>
          </w:tcPr>
          <w:p w14:paraId="021AA2BF" w14:textId="6EEACC66" w:rsidR="00E621FC" w:rsidRDefault="00E621FC" w:rsidP="00E621FC">
            <w:pPr>
              <w:jc w:val="center"/>
            </w:pPr>
            <w:r w:rsidRPr="00A90059">
              <w:rPr>
                <w:color w:val="000000"/>
                <w:kern w:val="0"/>
                <w:sz w:val="24"/>
              </w:rPr>
              <w:t>交银施罗德基金管理有限公司关于旗下基金所持停牌股票估值调整的公告</w:t>
            </w:r>
          </w:p>
        </w:tc>
        <w:tc>
          <w:tcPr>
            <w:tcW w:w="1814" w:type="dxa"/>
            <w:vAlign w:val="center"/>
          </w:tcPr>
          <w:p w14:paraId="52E232EE" w14:textId="40B066E8" w:rsidR="00E621FC" w:rsidRDefault="00E621FC" w:rsidP="00E621FC">
            <w:pPr>
              <w:jc w:val="center"/>
            </w:pPr>
            <w:r w:rsidRPr="00A90059">
              <w:rPr>
                <w:color w:val="000000"/>
                <w:kern w:val="0"/>
                <w:sz w:val="24"/>
              </w:rPr>
              <w:t>中国证券报、上海证券报、证券时报</w:t>
            </w:r>
          </w:p>
        </w:tc>
        <w:tc>
          <w:tcPr>
            <w:tcW w:w="1770" w:type="dxa"/>
            <w:vAlign w:val="center"/>
          </w:tcPr>
          <w:p w14:paraId="4AC8C17C" w14:textId="4A68A3E1" w:rsidR="00E621FC" w:rsidRDefault="00E621FC" w:rsidP="00E621FC">
            <w:pPr>
              <w:jc w:val="center"/>
            </w:pPr>
            <w:r w:rsidRPr="00A90059">
              <w:rPr>
                <w:color w:val="000000"/>
                <w:kern w:val="0"/>
                <w:sz w:val="24"/>
              </w:rPr>
              <w:t>2016-2-26</w:t>
            </w:r>
          </w:p>
        </w:tc>
      </w:tr>
      <w:tr w:rsidR="00E621FC" w14:paraId="586E0195" w14:textId="77777777" w:rsidTr="0015252E">
        <w:tc>
          <w:tcPr>
            <w:tcW w:w="720" w:type="dxa"/>
            <w:vAlign w:val="center"/>
          </w:tcPr>
          <w:p w14:paraId="0C639CA4" w14:textId="2B63C129" w:rsidR="00E621FC" w:rsidRDefault="00E621FC" w:rsidP="00E621FC">
            <w:pPr>
              <w:jc w:val="center"/>
            </w:pPr>
            <w:r w:rsidRPr="00A90059">
              <w:rPr>
                <w:color w:val="000000"/>
                <w:kern w:val="0"/>
                <w:sz w:val="24"/>
              </w:rPr>
              <w:t>14</w:t>
            </w:r>
          </w:p>
        </w:tc>
        <w:tc>
          <w:tcPr>
            <w:tcW w:w="4696" w:type="dxa"/>
            <w:vAlign w:val="center"/>
          </w:tcPr>
          <w:p w14:paraId="647CFB72" w14:textId="2CF6143E" w:rsidR="00E621FC" w:rsidRDefault="00E621FC" w:rsidP="00E621FC">
            <w:pPr>
              <w:jc w:val="center"/>
            </w:pPr>
            <w:r w:rsidRPr="00A90059">
              <w:rPr>
                <w:color w:val="000000"/>
                <w:kern w:val="0"/>
                <w:sz w:val="24"/>
              </w:rPr>
              <w:t>交银施罗德基金管理有限公司关于调整投资者场外投资旗下部分基金单笔最低赎回份额限制的公告</w:t>
            </w:r>
          </w:p>
        </w:tc>
        <w:tc>
          <w:tcPr>
            <w:tcW w:w="1814" w:type="dxa"/>
            <w:vAlign w:val="center"/>
          </w:tcPr>
          <w:p w14:paraId="29C72346" w14:textId="777359E6" w:rsidR="00E621FC" w:rsidRDefault="00E621FC" w:rsidP="00E621FC">
            <w:pPr>
              <w:jc w:val="center"/>
            </w:pPr>
            <w:r w:rsidRPr="00A90059">
              <w:rPr>
                <w:color w:val="000000"/>
                <w:kern w:val="0"/>
                <w:sz w:val="24"/>
              </w:rPr>
              <w:t>中国证券报、上海证券报、证券时报</w:t>
            </w:r>
          </w:p>
        </w:tc>
        <w:tc>
          <w:tcPr>
            <w:tcW w:w="1770" w:type="dxa"/>
            <w:vAlign w:val="center"/>
          </w:tcPr>
          <w:p w14:paraId="57A10C9F" w14:textId="1F4CC26B" w:rsidR="00E621FC" w:rsidRDefault="00E621FC" w:rsidP="00E621FC">
            <w:pPr>
              <w:jc w:val="center"/>
            </w:pPr>
            <w:r w:rsidRPr="00A90059">
              <w:rPr>
                <w:color w:val="000000"/>
                <w:kern w:val="0"/>
                <w:sz w:val="24"/>
              </w:rPr>
              <w:t>2016-3-25</w:t>
            </w:r>
          </w:p>
        </w:tc>
      </w:tr>
      <w:tr w:rsidR="00E621FC" w14:paraId="6835F995" w14:textId="77777777" w:rsidTr="0015252E">
        <w:tc>
          <w:tcPr>
            <w:tcW w:w="720" w:type="dxa"/>
            <w:vAlign w:val="center"/>
          </w:tcPr>
          <w:p w14:paraId="0F3F9875" w14:textId="5ECB5212" w:rsidR="00E621FC" w:rsidRDefault="00E621FC" w:rsidP="00E621FC">
            <w:pPr>
              <w:jc w:val="center"/>
            </w:pPr>
            <w:r w:rsidRPr="00A90059">
              <w:rPr>
                <w:color w:val="000000"/>
                <w:kern w:val="0"/>
                <w:sz w:val="24"/>
              </w:rPr>
              <w:t>15</w:t>
            </w:r>
          </w:p>
        </w:tc>
        <w:tc>
          <w:tcPr>
            <w:tcW w:w="4696" w:type="dxa"/>
            <w:vAlign w:val="center"/>
          </w:tcPr>
          <w:p w14:paraId="15C8867D" w14:textId="39185627" w:rsidR="00E621FC" w:rsidRDefault="00E621FC" w:rsidP="00E621FC">
            <w:pPr>
              <w:jc w:val="center"/>
            </w:pPr>
            <w:r w:rsidRPr="00A90059">
              <w:rPr>
                <w:kern w:val="0"/>
                <w:sz w:val="24"/>
              </w:rPr>
              <w:t>交银施罗德趋势优先混合型证券投资基金</w:t>
            </w:r>
            <w:r w:rsidRPr="00A90059">
              <w:rPr>
                <w:kern w:val="0"/>
                <w:sz w:val="24"/>
              </w:rPr>
              <w:t>2015</w:t>
            </w:r>
            <w:r w:rsidRPr="00A90059">
              <w:rPr>
                <w:kern w:val="0"/>
                <w:sz w:val="24"/>
              </w:rPr>
              <w:t>年年度报告摘要</w:t>
            </w:r>
          </w:p>
        </w:tc>
        <w:tc>
          <w:tcPr>
            <w:tcW w:w="1814" w:type="dxa"/>
            <w:vAlign w:val="center"/>
          </w:tcPr>
          <w:p w14:paraId="48DC35E9" w14:textId="2E41BE5D" w:rsidR="00E621FC" w:rsidRDefault="00E621FC" w:rsidP="00E621FC">
            <w:pPr>
              <w:jc w:val="center"/>
            </w:pPr>
            <w:r w:rsidRPr="00A90059">
              <w:rPr>
                <w:color w:val="000000"/>
                <w:kern w:val="0"/>
                <w:sz w:val="24"/>
              </w:rPr>
              <w:t>中国证券报、上海证券报、证券时报</w:t>
            </w:r>
          </w:p>
        </w:tc>
        <w:tc>
          <w:tcPr>
            <w:tcW w:w="1770" w:type="dxa"/>
            <w:vAlign w:val="center"/>
          </w:tcPr>
          <w:p w14:paraId="430D16F1" w14:textId="2B30C30A" w:rsidR="00E621FC" w:rsidRDefault="00E621FC" w:rsidP="00E621FC">
            <w:pPr>
              <w:jc w:val="center"/>
            </w:pPr>
            <w:r w:rsidRPr="00A90059">
              <w:rPr>
                <w:color w:val="000000"/>
                <w:kern w:val="0"/>
                <w:sz w:val="24"/>
              </w:rPr>
              <w:t>2016-3-29</w:t>
            </w:r>
          </w:p>
        </w:tc>
      </w:tr>
      <w:tr w:rsidR="00E621FC" w14:paraId="6A229F3B" w14:textId="77777777" w:rsidTr="0015252E">
        <w:tc>
          <w:tcPr>
            <w:tcW w:w="720" w:type="dxa"/>
            <w:vAlign w:val="center"/>
          </w:tcPr>
          <w:p w14:paraId="79B4C7C1" w14:textId="08B71487" w:rsidR="00E621FC" w:rsidRDefault="00E621FC" w:rsidP="00E621FC">
            <w:pPr>
              <w:jc w:val="center"/>
            </w:pPr>
            <w:r w:rsidRPr="00A90059">
              <w:rPr>
                <w:color w:val="000000"/>
                <w:kern w:val="0"/>
                <w:sz w:val="24"/>
              </w:rPr>
              <w:t>16</w:t>
            </w:r>
          </w:p>
        </w:tc>
        <w:tc>
          <w:tcPr>
            <w:tcW w:w="4696" w:type="dxa"/>
            <w:vAlign w:val="center"/>
          </w:tcPr>
          <w:p w14:paraId="27603645" w14:textId="729B33DD" w:rsidR="00E621FC" w:rsidRDefault="00E621FC" w:rsidP="00E621FC">
            <w:pPr>
              <w:jc w:val="center"/>
            </w:pPr>
            <w:r w:rsidRPr="00A90059">
              <w:rPr>
                <w:color w:val="000000"/>
                <w:kern w:val="0"/>
                <w:sz w:val="24"/>
              </w:rPr>
              <w:t>交银施罗德趋势优先混合型证券投资基金</w:t>
            </w:r>
            <w:r w:rsidRPr="00A90059">
              <w:rPr>
                <w:color w:val="000000"/>
                <w:kern w:val="0"/>
                <w:sz w:val="24"/>
              </w:rPr>
              <w:t>2016</w:t>
            </w:r>
            <w:r w:rsidRPr="00A90059">
              <w:rPr>
                <w:color w:val="000000"/>
                <w:kern w:val="0"/>
                <w:sz w:val="24"/>
              </w:rPr>
              <w:t>年第</w:t>
            </w:r>
            <w:r w:rsidRPr="00A90059">
              <w:rPr>
                <w:color w:val="000000"/>
                <w:kern w:val="0"/>
                <w:sz w:val="24"/>
              </w:rPr>
              <w:t>1</w:t>
            </w:r>
            <w:r w:rsidRPr="00A90059">
              <w:rPr>
                <w:color w:val="000000"/>
                <w:kern w:val="0"/>
                <w:sz w:val="24"/>
              </w:rPr>
              <w:t>季度报告</w:t>
            </w:r>
          </w:p>
        </w:tc>
        <w:tc>
          <w:tcPr>
            <w:tcW w:w="1814" w:type="dxa"/>
            <w:vAlign w:val="center"/>
          </w:tcPr>
          <w:p w14:paraId="310EB1FC" w14:textId="4721A7A9" w:rsidR="00E621FC" w:rsidRDefault="00E621FC" w:rsidP="00E621FC">
            <w:pPr>
              <w:jc w:val="center"/>
            </w:pPr>
            <w:r w:rsidRPr="00A90059">
              <w:rPr>
                <w:color w:val="000000"/>
                <w:kern w:val="0"/>
                <w:sz w:val="24"/>
              </w:rPr>
              <w:t>中国证券报、上海证券报、证券时报</w:t>
            </w:r>
          </w:p>
        </w:tc>
        <w:tc>
          <w:tcPr>
            <w:tcW w:w="1770" w:type="dxa"/>
            <w:vAlign w:val="center"/>
          </w:tcPr>
          <w:p w14:paraId="1BCEDDE0" w14:textId="7129DA54" w:rsidR="00E621FC" w:rsidRDefault="00E621FC" w:rsidP="00E621FC">
            <w:pPr>
              <w:jc w:val="center"/>
            </w:pPr>
            <w:r w:rsidRPr="00A90059">
              <w:rPr>
                <w:color w:val="000000"/>
                <w:kern w:val="0"/>
                <w:sz w:val="24"/>
              </w:rPr>
              <w:t>2016-4-20</w:t>
            </w:r>
          </w:p>
        </w:tc>
      </w:tr>
      <w:tr w:rsidR="00E621FC" w14:paraId="605E021E" w14:textId="77777777" w:rsidTr="0015252E">
        <w:tc>
          <w:tcPr>
            <w:tcW w:w="720" w:type="dxa"/>
            <w:vAlign w:val="center"/>
          </w:tcPr>
          <w:p w14:paraId="4D4397DD" w14:textId="6DA9C3D8" w:rsidR="00E621FC" w:rsidRDefault="00E621FC" w:rsidP="00E621FC">
            <w:pPr>
              <w:jc w:val="center"/>
            </w:pPr>
            <w:r w:rsidRPr="00A90059">
              <w:rPr>
                <w:color w:val="000000"/>
                <w:kern w:val="0"/>
                <w:sz w:val="24"/>
              </w:rPr>
              <w:t>17</w:t>
            </w:r>
          </w:p>
        </w:tc>
        <w:tc>
          <w:tcPr>
            <w:tcW w:w="4696" w:type="dxa"/>
            <w:vAlign w:val="center"/>
          </w:tcPr>
          <w:p w14:paraId="3525D5AC" w14:textId="24CB3513" w:rsidR="00E621FC" w:rsidRDefault="00E621FC" w:rsidP="00E621FC">
            <w:pPr>
              <w:jc w:val="center"/>
            </w:pPr>
            <w:r w:rsidRPr="00A90059">
              <w:rPr>
                <w:color w:val="000000"/>
                <w:kern w:val="0"/>
                <w:sz w:val="24"/>
              </w:rPr>
              <w:t>交银施罗德基金管理有限公司关于旗下基金所持停牌股票估值调整的公告</w:t>
            </w:r>
          </w:p>
        </w:tc>
        <w:tc>
          <w:tcPr>
            <w:tcW w:w="1814" w:type="dxa"/>
            <w:vAlign w:val="center"/>
          </w:tcPr>
          <w:p w14:paraId="0782FFE7" w14:textId="22BFDA45" w:rsidR="00E621FC" w:rsidRDefault="00E621FC" w:rsidP="00E621FC">
            <w:pPr>
              <w:jc w:val="center"/>
            </w:pPr>
            <w:r w:rsidRPr="00A90059">
              <w:rPr>
                <w:color w:val="000000"/>
                <w:kern w:val="0"/>
                <w:sz w:val="24"/>
              </w:rPr>
              <w:t>中国证券报、上海证券报、证券时报</w:t>
            </w:r>
          </w:p>
        </w:tc>
        <w:tc>
          <w:tcPr>
            <w:tcW w:w="1770" w:type="dxa"/>
            <w:vAlign w:val="center"/>
          </w:tcPr>
          <w:p w14:paraId="47A00148" w14:textId="35253DAB" w:rsidR="00E621FC" w:rsidRDefault="00E621FC" w:rsidP="00E621FC">
            <w:pPr>
              <w:jc w:val="center"/>
            </w:pPr>
            <w:r w:rsidRPr="00A90059">
              <w:rPr>
                <w:color w:val="000000"/>
                <w:kern w:val="0"/>
                <w:sz w:val="24"/>
              </w:rPr>
              <w:t>2016-4-21</w:t>
            </w:r>
          </w:p>
        </w:tc>
      </w:tr>
      <w:tr w:rsidR="00E621FC" w14:paraId="476E10AD" w14:textId="77777777" w:rsidTr="0015252E">
        <w:tc>
          <w:tcPr>
            <w:tcW w:w="720" w:type="dxa"/>
            <w:vAlign w:val="center"/>
          </w:tcPr>
          <w:p w14:paraId="1184265F" w14:textId="70BB903A" w:rsidR="00E621FC" w:rsidRDefault="00E621FC" w:rsidP="00E621FC">
            <w:pPr>
              <w:jc w:val="center"/>
            </w:pPr>
            <w:r w:rsidRPr="00A90059">
              <w:rPr>
                <w:color w:val="000000"/>
                <w:kern w:val="0"/>
                <w:sz w:val="24"/>
              </w:rPr>
              <w:t>18</w:t>
            </w:r>
          </w:p>
        </w:tc>
        <w:tc>
          <w:tcPr>
            <w:tcW w:w="4696" w:type="dxa"/>
            <w:vAlign w:val="center"/>
          </w:tcPr>
          <w:p w14:paraId="15C0CC74" w14:textId="0C152424" w:rsidR="00E621FC" w:rsidRDefault="00E621FC" w:rsidP="00E621FC">
            <w:pPr>
              <w:jc w:val="center"/>
            </w:pPr>
            <w:r w:rsidRPr="00A90059">
              <w:rPr>
                <w:color w:val="000000"/>
                <w:kern w:val="0"/>
                <w:sz w:val="24"/>
              </w:rPr>
              <w:t>交银施罗德基金管理有限公司关于网上直</w:t>
            </w:r>
            <w:r w:rsidRPr="00A90059">
              <w:rPr>
                <w:color w:val="000000"/>
                <w:kern w:val="0"/>
                <w:sz w:val="24"/>
              </w:rPr>
              <w:lastRenderedPageBreak/>
              <w:t>销交易平台关闭支付宝基金网上支付服务的公告</w:t>
            </w:r>
          </w:p>
        </w:tc>
        <w:tc>
          <w:tcPr>
            <w:tcW w:w="1814" w:type="dxa"/>
            <w:vAlign w:val="center"/>
          </w:tcPr>
          <w:p w14:paraId="20702BA0" w14:textId="22182BA8" w:rsidR="00E621FC" w:rsidRDefault="00E621FC" w:rsidP="00E621FC">
            <w:pPr>
              <w:jc w:val="center"/>
            </w:pPr>
            <w:r w:rsidRPr="00A90059">
              <w:rPr>
                <w:color w:val="000000"/>
                <w:kern w:val="0"/>
                <w:sz w:val="24"/>
              </w:rPr>
              <w:lastRenderedPageBreak/>
              <w:t>中国证券报、</w:t>
            </w:r>
            <w:r w:rsidRPr="00A90059">
              <w:rPr>
                <w:color w:val="000000"/>
                <w:kern w:val="0"/>
                <w:sz w:val="24"/>
              </w:rPr>
              <w:lastRenderedPageBreak/>
              <w:t>上海证券报、证券时报</w:t>
            </w:r>
          </w:p>
        </w:tc>
        <w:tc>
          <w:tcPr>
            <w:tcW w:w="1770" w:type="dxa"/>
            <w:vAlign w:val="center"/>
          </w:tcPr>
          <w:p w14:paraId="0A46566C" w14:textId="144F96D0" w:rsidR="00E621FC" w:rsidRDefault="00E621FC" w:rsidP="00E621FC">
            <w:pPr>
              <w:jc w:val="center"/>
            </w:pPr>
            <w:r w:rsidRPr="00A90059">
              <w:rPr>
                <w:color w:val="000000"/>
                <w:kern w:val="0"/>
                <w:sz w:val="24"/>
              </w:rPr>
              <w:lastRenderedPageBreak/>
              <w:t>2016-5-10</w:t>
            </w:r>
          </w:p>
        </w:tc>
      </w:tr>
      <w:tr w:rsidR="00E621FC" w14:paraId="4A8E05E4" w14:textId="77777777" w:rsidTr="0015252E">
        <w:tc>
          <w:tcPr>
            <w:tcW w:w="720" w:type="dxa"/>
            <w:vAlign w:val="center"/>
          </w:tcPr>
          <w:p w14:paraId="64829376" w14:textId="4C5967AD" w:rsidR="00E621FC" w:rsidRDefault="00E621FC" w:rsidP="00E621FC">
            <w:pPr>
              <w:jc w:val="center"/>
            </w:pPr>
            <w:r w:rsidRPr="00A90059">
              <w:rPr>
                <w:color w:val="000000"/>
                <w:kern w:val="0"/>
                <w:sz w:val="24"/>
              </w:rPr>
              <w:lastRenderedPageBreak/>
              <w:t>19</w:t>
            </w:r>
          </w:p>
        </w:tc>
        <w:tc>
          <w:tcPr>
            <w:tcW w:w="4696" w:type="dxa"/>
            <w:vAlign w:val="center"/>
          </w:tcPr>
          <w:p w14:paraId="0060152D" w14:textId="1CEB47F1" w:rsidR="00E621FC" w:rsidRDefault="00E621FC" w:rsidP="00E621FC">
            <w:pPr>
              <w:jc w:val="center"/>
            </w:pPr>
            <w:r w:rsidRPr="00A90059">
              <w:rPr>
                <w:color w:val="000000"/>
                <w:kern w:val="0"/>
                <w:sz w:val="24"/>
              </w:rPr>
              <w:t>交银施罗德基金管理有限公司关于旗下部分基金参与中国民生银行股份有限公司直销银行</w:t>
            </w:r>
            <w:r w:rsidRPr="00A90059">
              <w:rPr>
                <w:color w:val="000000"/>
                <w:kern w:val="0"/>
                <w:sz w:val="24"/>
              </w:rPr>
              <w:t>“</w:t>
            </w:r>
            <w:r w:rsidRPr="00A90059">
              <w:rPr>
                <w:color w:val="000000"/>
                <w:kern w:val="0"/>
                <w:sz w:val="24"/>
              </w:rPr>
              <w:t>基金通</w:t>
            </w:r>
            <w:r w:rsidRPr="00A90059">
              <w:rPr>
                <w:color w:val="000000"/>
                <w:kern w:val="0"/>
                <w:sz w:val="24"/>
              </w:rPr>
              <w:t>”</w:t>
            </w:r>
            <w:r w:rsidRPr="00A90059">
              <w:rPr>
                <w:color w:val="000000"/>
                <w:kern w:val="0"/>
                <w:sz w:val="24"/>
              </w:rPr>
              <w:t>平台销售系统基金前端申购费率优惠活动的公告</w:t>
            </w:r>
          </w:p>
        </w:tc>
        <w:tc>
          <w:tcPr>
            <w:tcW w:w="1814" w:type="dxa"/>
            <w:vAlign w:val="center"/>
          </w:tcPr>
          <w:p w14:paraId="011903C4" w14:textId="0933B834" w:rsidR="00E621FC" w:rsidRDefault="00E621FC" w:rsidP="00E621FC">
            <w:pPr>
              <w:jc w:val="center"/>
            </w:pPr>
            <w:r w:rsidRPr="00A90059">
              <w:rPr>
                <w:color w:val="000000"/>
                <w:kern w:val="0"/>
                <w:sz w:val="24"/>
              </w:rPr>
              <w:t>中国证券报、上海证券报、证券时报</w:t>
            </w:r>
          </w:p>
        </w:tc>
        <w:tc>
          <w:tcPr>
            <w:tcW w:w="1770" w:type="dxa"/>
            <w:vAlign w:val="center"/>
          </w:tcPr>
          <w:p w14:paraId="37B23452" w14:textId="202E5997" w:rsidR="00E621FC" w:rsidRDefault="00E621FC" w:rsidP="00E621FC">
            <w:pPr>
              <w:jc w:val="center"/>
            </w:pPr>
            <w:r w:rsidRPr="00A90059">
              <w:rPr>
                <w:color w:val="000000"/>
                <w:kern w:val="0"/>
                <w:sz w:val="24"/>
              </w:rPr>
              <w:t>2016-5-16</w:t>
            </w:r>
          </w:p>
        </w:tc>
      </w:tr>
    </w:tbl>
    <w:p w14:paraId="4D76EEE7" w14:textId="77777777" w:rsidR="000E360D" w:rsidRPr="00694168" w:rsidRDefault="00DF24B4" w:rsidP="00DF24B4">
      <w:pPr>
        <w:pStyle w:val="af"/>
        <w:rPr>
          <w:rFonts w:ascii="Times New Roman" w:eastAsia="黑体" w:hAnsi="Times New Roman" w:cs="Times New Roman"/>
          <w:kern w:val="0"/>
          <w:sz w:val="30"/>
          <w:szCs w:val="20"/>
        </w:rPr>
      </w:pPr>
      <w:r>
        <w:rPr>
          <w:rFonts w:ascii="Times New Roman" w:eastAsia="黑体" w:hAnsi="Times New Roman" w:cs="Times New Roman"/>
          <w:kern w:val="0"/>
          <w:sz w:val="30"/>
          <w:szCs w:val="20"/>
        </w:rPr>
        <w:br w:type="page"/>
      </w:r>
      <w:bookmarkStart w:id="62" w:name="_Toc440974769"/>
      <w:r w:rsidR="000E360D" w:rsidRPr="00694168">
        <w:rPr>
          <w:rFonts w:ascii="Times New Roman" w:eastAsia="黑体" w:hAnsi="Times New Roman" w:cs="Times New Roman" w:hint="eastAsia"/>
          <w:kern w:val="0"/>
          <w:sz w:val="30"/>
          <w:szCs w:val="20"/>
        </w:rPr>
        <w:lastRenderedPageBreak/>
        <w:t>二十四、招募说明书的存放及查阅方式</w:t>
      </w:r>
      <w:bookmarkEnd w:id="61"/>
      <w:bookmarkEnd w:id="62"/>
    </w:p>
    <w:p w14:paraId="66B80129"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招募说明书存放在基金管理人的办公场所，投资者可在办公时间查阅；投资者在支付工本费后，可在合理时间内取得上述文件复制件或复印件。对投资者按此种方式所获得的文件及其复印件，基金管理人和基金托管人保证文本的内容与所公告的内容完全一致。 </w:t>
      </w:r>
    </w:p>
    <w:p w14:paraId="3C117BA7" w14:textId="77777777" w:rsidR="000E360D"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投资者还可以直接登录基金管理人的网站(www.fund001.com或www.bocomschroder.com)查阅和下载招募说明书。 </w:t>
      </w:r>
    </w:p>
    <w:p w14:paraId="05C195E1" w14:textId="77777777" w:rsidR="000E360D" w:rsidRDefault="000E360D" w:rsidP="00D576E5">
      <w:pPr>
        <w:pStyle w:val="af"/>
        <w:rPr>
          <w:rFonts w:ascii="黑体" w:eastAsia="黑体" w:hAnsi="宋体" w:cs="宋体"/>
          <w:b w:val="0"/>
          <w:kern w:val="0"/>
          <w:sz w:val="30"/>
          <w:szCs w:val="30"/>
        </w:rPr>
      </w:pPr>
      <w:bookmarkStart w:id="63" w:name="_Toc109537403"/>
      <w:r>
        <w:rPr>
          <w:rFonts w:ascii="黑体" w:eastAsia="黑体" w:hAnsi="宋体" w:cs="宋体"/>
          <w:b w:val="0"/>
          <w:kern w:val="0"/>
          <w:sz w:val="30"/>
          <w:szCs w:val="30"/>
        </w:rPr>
        <w:br w:type="page"/>
      </w:r>
      <w:bookmarkStart w:id="64" w:name="_Toc440974770"/>
      <w:r w:rsidRPr="00D576E5">
        <w:rPr>
          <w:rFonts w:ascii="Times New Roman" w:eastAsia="黑体" w:hAnsi="Times New Roman" w:cs="Times New Roman" w:hint="eastAsia"/>
          <w:kern w:val="0"/>
          <w:sz w:val="30"/>
          <w:szCs w:val="20"/>
        </w:rPr>
        <w:lastRenderedPageBreak/>
        <w:t>二十五、备查文件</w:t>
      </w:r>
      <w:bookmarkEnd w:id="63"/>
      <w:bookmarkEnd w:id="64"/>
    </w:p>
    <w:bookmarkEnd w:id="0"/>
    <w:bookmarkEnd w:id="1"/>
    <w:p w14:paraId="6E9F94E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以下备查文件存放在基金管理人的办公场所，在办公时间可供免费查阅。</w:t>
      </w:r>
    </w:p>
    <w:p w14:paraId="7B205CA6"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（一）中国证监会核准交银施罗德趋势优先股票证券投资基金募集的文件 </w:t>
      </w:r>
    </w:p>
    <w:p w14:paraId="238F3A87"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（二）《交银施罗德趋势优先混合型证券投资基金基金合同》 </w:t>
      </w:r>
    </w:p>
    <w:p w14:paraId="48C50803"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（三）《交银施罗德趋势优先混合型证券投资基金托管协议》 </w:t>
      </w:r>
    </w:p>
    <w:p w14:paraId="49D1330E"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（四）基金管理人业务资格批件、营业执照</w:t>
      </w:r>
    </w:p>
    <w:p w14:paraId="79A0835D" w14:textId="77777777" w:rsidR="00B17066" w:rsidRDefault="00F2647A">
      <w:pPr>
        <w:spacing w:after="0" w:line="360" w:lineRule="auto"/>
        <w:ind w:firstLineChars="200" w:firstLine="480"/>
        <w:rPr>
          <w:rFonts w:ascii="宋体" w:hAnsi="宋体" w:cs="宋体"/>
          <w:kern w:val="0"/>
          <w:sz w:val="24"/>
        </w:rPr>
      </w:pPr>
      <w:r>
        <w:rPr>
          <w:rFonts w:ascii="宋体" w:hAnsi="宋体" w:cs="宋体" w:hint="eastAsia"/>
          <w:kern w:val="0"/>
          <w:sz w:val="24"/>
        </w:rPr>
        <w:t>（五）基金托管人业务资格批件、营业执照</w:t>
      </w:r>
    </w:p>
    <w:p w14:paraId="1DDC7A7A" w14:textId="77777777" w:rsidR="00D30F01" w:rsidRPr="00D576E5"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（六）关于申请募集交银施罗德趋势优先股票证券投资基金之法律意见书</w:t>
      </w:r>
    </w:p>
    <w:sectPr w:rsidR="00D30F01" w:rsidRPr="00D576E5" w:rsidSect="00A1103C">
      <w:headerReference w:type="default" r:id="rId13"/>
      <w:footerReference w:type="default" r:id="rId14"/>
      <w:pgSz w:w="11906" w:h="16838"/>
      <w:pgMar w:top="1887" w:right="1826" w:bottom="1440" w:left="162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6F0D6" w14:textId="77777777" w:rsidR="00755787" w:rsidRDefault="00755787" w:rsidP="000E360D">
      <w:r>
        <w:separator/>
      </w:r>
    </w:p>
  </w:endnote>
  <w:endnote w:type="continuationSeparator" w:id="0">
    <w:p w14:paraId="11C42992" w14:textId="77777777" w:rsidR="00755787" w:rsidRDefault="00755787" w:rsidP="000E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F555E" w14:textId="77777777" w:rsidR="00BD1119" w:rsidRDefault="00BD1119">
    <w:pPr>
      <w:pStyle w:val="a5"/>
      <w:framePr w:h="0" w:wrap="around" w:vAnchor="text" w:hAnchor="margin" w:xAlign="center" w:y="1"/>
      <w:rPr>
        <w:rStyle w:val="ab"/>
      </w:rPr>
    </w:pPr>
    <w:r>
      <w:fldChar w:fldCharType="begin"/>
    </w:r>
    <w:r>
      <w:rPr>
        <w:rStyle w:val="ab"/>
      </w:rPr>
      <w:instrText xml:space="preserve">PAGE  </w:instrText>
    </w:r>
    <w:r>
      <w:fldChar w:fldCharType="end"/>
    </w:r>
  </w:p>
  <w:p w14:paraId="22AAB604" w14:textId="77777777" w:rsidR="00BD1119" w:rsidRDefault="00BD111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B83E0" w14:textId="77777777" w:rsidR="00BD1119" w:rsidRDefault="00BD1119">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CA2BC" w14:textId="77777777" w:rsidR="00BD1119" w:rsidRDefault="00BD1119">
    <w:pPr>
      <w:pStyle w:val="a5"/>
      <w:framePr w:h="0" w:wrap="around" w:vAnchor="text" w:hAnchor="margin" w:xAlign="center" w:y="1"/>
      <w:rPr>
        <w:rStyle w:val="ab"/>
      </w:rPr>
    </w:pPr>
    <w:r>
      <w:fldChar w:fldCharType="begin"/>
    </w:r>
    <w:r>
      <w:rPr>
        <w:rStyle w:val="ab"/>
      </w:rPr>
      <w:instrText xml:space="preserve">PAGE  </w:instrText>
    </w:r>
    <w:r>
      <w:fldChar w:fldCharType="separate"/>
    </w:r>
    <w:r w:rsidR="00CE5490">
      <w:rPr>
        <w:rStyle w:val="ab"/>
        <w:noProof/>
      </w:rPr>
      <w:t>12</w:t>
    </w:r>
    <w:r>
      <w:fldChar w:fldCharType="end"/>
    </w:r>
  </w:p>
  <w:p w14:paraId="676BD498" w14:textId="77777777" w:rsidR="00BD1119" w:rsidRDefault="00BD111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52685" w14:textId="77777777" w:rsidR="00755787" w:rsidRDefault="00755787" w:rsidP="000E360D">
      <w:r>
        <w:separator/>
      </w:r>
    </w:p>
  </w:footnote>
  <w:footnote w:type="continuationSeparator" w:id="0">
    <w:p w14:paraId="6A2A1E7F" w14:textId="77777777" w:rsidR="00755787" w:rsidRDefault="00755787" w:rsidP="000E3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1A865" w14:textId="77777777" w:rsidR="00BD1119" w:rsidRDefault="00BD1119" w:rsidP="009B2AB0">
    <w:pPr>
      <w:pStyle w:val="a4"/>
      <w:pBdr>
        <w:bottom w:val="none" w:sz="0" w:space="0" w:color="auto"/>
      </w:pBdr>
      <w:tabs>
        <w:tab w:val="right" w:pos="8280"/>
      </w:tabs>
      <w:spacing w:after="0" w:line="240" w:lineRule="auto"/>
      <w:jc w:val="right"/>
      <w:rPr>
        <w:rFonts w:ascii="宋体" w:hAnsi="宋体"/>
      </w:rPr>
    </w:pPr>
    <w:r>
      <w:rPr>
        <w:rFonts w:hint="eastAsia"/>
      </w:rPr>
      <w:t xml:space="preserve">             </w:t>
    </w:r>
    <w:r w:rsidRPr="00456A76">
      <w:rPr>
        <w:rFonts w:ascii="宋体" w:hAnsi="宋体"/>
      </w:rPr>
      <w:t>交银施罗德趋势优先混合型证券投资基金（更新）</w:t>
    </w:r>
  </w:p>
  <w:p w14:paraId="48C988F3" w14:textId="63963035" w:rsidR="00BD1119" w:rsidRDefault="00BD1119" w:rsidP="00AE5ED0">
    <w:pPr>
      <w:pStyle w:val="a4"/>
      <w:pBdr>
        <w:bottom w:val="none" w:sz="0" w:space="0" w:color="auto"/>
      </w:pBdr>
      <w:tabs>
        <w:tab w:val="right" w:pos="8280"/>
      </w:tabs>
      <w:spacing w:after="0" w:line="240" w:lineRule="auto"/>
      <w:jc w:val="right"/>
    </w:pPr>
    <w:r w:rsidRPr="00456A76">
      <w:rPr>
        <w:rFonts w:ascii="宋体" w:hAnsi="宋体"/>
      </w:rPr>
      <w:t>招募说明书</w:t>
    </w:r>
    <w:r w:rsidR="00400E1F">
      <w:rPr>
        <w:rFonts w:ascii="宋体" w:hAnsi="宋体" w:hint="eastAsia"/>
      </w:rPr>
      <w:t>（</w:t>
    </w:r>
    <w:r>
      <w:rPr>
        <w:noProof/>
      </w:rPr>
      <mc:AlternateContent>
        <mc:Choice Requires="wps">
          <w:drawing>
            <wp:anchor distT="0" distB="0" distL="114300" distR="114300" simplePos="0" relativeHeight="251666432" behindDoc="0" locked="0" layoutInCell="1" allowOverlap="1" wp14:anchorId="16FB97F8" wp14:editId="4D01B99E">
              <wp:simplePos x="0" y="0"/>
              <wp:positionH relativeFrom="column">
                <wp:posOffset>0</wp:posOffset>
              </wp:positionH>
              <wp:positionV relativeFrom="paragraph">
                <wp:posOffset>133350</wp:posOffset>
              </wp:positionV>
              <wp:extent cx="53721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21EDC" id="直接连接符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"/>
          </w:pict>
        </mc:Fallback>
      </mc:AlternateContent>
    </w:r>
    <w:r w:rsidRPr="00456A76">
      <w:rPr>
        <w:rFonts w:ascii="宋体" w:hAnsi="宋体"/>
      </w:rPr>
      <w:t>201</w:t>
    </w:r>
    <w:r>
      <w:rPr>
        <w:rFonts w:ascii="宋体" w:hAnsi="宋体"/>
      </w:rPr>
      <w:t>6</w:t>
    </w:r>
    <w:r w:rsidRPr="00456A76">
      <w:rPr>
        <w:rFonts w:ascii="宋体" w:hAnsi="宋体"/>
      </w:rPr>
      <w:t>年第</w:t>
    </w:r>
    <w:r>
      <w:rPr>
        <w:rFonts w:ascii="宋体" w:hAnsi="宋体"/>
      </w:rPr>
      <w:t>1</w:t>
    </w:r>
    <w:r w:rsidRPr="00456A76">
      <w:rPr>
        <w:rFonts w:ascii="宋体" w:hAnsi="宋体"/>
      </w:rPr>
      <w:t>号</w:t>
    </w:r>
    <w:r w:rsidR="00400E1F">
      <w:rPr>
        <w:rFonts w:ascii="宋体" w:hAnsi="宋体"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16BAF" w14:textId="77777777" w:rsidR="00400E1F" w:rsidRDefault="00BD1119" w:rsidP="0014273B">
    <w:pPr>
      <w:pStyle w:val="a4"/>
      <w:pBdr>
        <w:bottom w:val="none" w:sz="0" w:space="0" w:color="auto"/>
      </w:pBdr>
      <w:tabs>
        <w:tab w:val="right" w:pos="8280"/>
      </w:tabs>
      <w:spacing w:after="0" w:line="240" w:lineRule="auto"/>
      <w:jc w:val="right"/>
      <w:rPr>
        <w:rFonts w:ascii="宋体" w:hAnsi="宋体"/>
      </w:rPr>
    </w:pPr>
    <w:r w:rsidRPr="00456A76">
      <w:rPr>
        <w:rFonts w:ascii="宋体" w:hAnsi="宋体"/>
      </w:rPr>
      <w:t>交银施罗德趋势优先混合型证券投资基金（更新）</w:t>
    </w:r>
  </w:p>
  <w:p w14:paraId="602124FB" w14:textId="13C45CBE" w:rsidR="00BD1119" w:rsidRPr="00890292" w:rsidRDefault="00BD1119" w:rsidP="00790868">
    <w:pPr>
      <w:pStyle w:val="a4"/>
      <w:pBdr>
        <w:bottom w:val="none" w:sz="0" w:space="0" w:color="auto"/>
      </w:pBdr>
      <w:tabs>
        <w:tab w:val="right" w:pos="8280"/>
      </w:tabs>
      <w:spacing w:after="0" w:line="240" w:lineRule="auto"/>
      <w:jc w:val="right"/>
      <w:rPr>
        <w:rFonts w:ascii="宋体" w:hAnsi="宋体"/>
      </w:rPr>
    </w:pPr>
    <w:r w:rsidRPr="00456A76">
      <w:rPr>
        <w:rFonts w:ascii="宋体" w:hAnsi="宋体"/>
      </w:rPr>
      <w:t>招募说明书</w:t>
    </w:r>
    <w:r w:rsidR="00400E1F">
      <w:rPr>
        <w:rFonts w:ascii="宋体" w:hAnsi="宋体" w:hint="eastAsia"/>
      </w:rPr>
      <w:t>（</w:t>
    </w:r>
    <w:r>
      <w:rPr>
        <w:noProof/>
      </w:rPr>
      <mc:AlternateContent>
        <mc:Choice Requires="wps">
          <w:drawing>
            <wp:anchor distT="0" distB="0" distL="114300" distR="114300" simplePos="0" relativeHeight="251668480" behindDoc="0" locked="0" layoutInCell="1" allowOverlap="1" wp14:anchorId="04225892" wp14:editId="34AC8852">
              <wp:simplePos x="0" y="0"/>
              <wp:positionH relativeFrom="column">
                <wp:posOffset>0</wp:posOffset>
              </wp:positionH>
              <wp:positionV relativeFrom="paragraph">
                <wp:posOffset>133350</wp:posOffset>
              </wp:positionV>
              <wp:extent cx="5372100" cy="0"/>
              <wp:effectExtent l="0" t="0" r="1905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EC62" id="直接连接符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f78LwIAADM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"/>
          </w:pict>
        </mc:Fallback>
      </mc:AlternateContent>
    </w:r>
    <w:r w:rsidRPr="00456A76">
      <w:rPr>
        <w:rFonts w:ascii="宋体" w:hAnsi="宋体"/>
      </w:rPr>
      <w:t>201</w:t>
    </w:r>
    <w:r>
      <w:rPr>
        <w:rFonts w:ascii="宋体" w:hAnsi="宋体"/>
      </w:rPr>
      <w:t>6</w:t>
    </w:r>
    <w:r w:rsidRPr="00456A76">
      <w:rPr>
        <w:rFonts w:ascii="宋体" w:hAnsi="宋体"/>
      </w:rPr>
      <w:t>年第</w:t>
    </w:r>
    <w:r>
      <w:rPr>
        <w:rFonts w:ascii="宋体" w:hAnsi="宋体"/>
      </w:rPr>
      <w:t>1</w:t>
    </w:r>
    <w:r w:rsidRPr="00456A76">
      <w:rPr>
        <w:rFonts w:ascii="宋体" w:hAnsi="宋体"/>
      </w:rPr>
      <w:t>号</w:t>
    </w:r>
    <w:r w:rsidR="00400E1F">
      <w:rPr>
        <w:rFonts w:ascii="宋体" w:hAnsi="宋体"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 w15:restartNumberingAfterBreak="0">
    <w:nsid w:val="00000002"/>
    <w:multiLevelType w:val="singleLevel"/>
    <w:tmpl w:val="00000002"/>
    <w:lvl w:ilvl="0">
      <w:start w:val="1"/>
      <w:numFmt w:val="decimal"/>
      <w:lvlText w:val="(%1)"/>
      <w:lvlJc w:val="left"/>
      <w:pPr>
        <w:tabs>
          <w:tab w:val="num" w:pos="360"/>
        </w:tabs>
        <w:ind w:left="0" w:firstLine="0"/>
      </w:pPr>
      <w:rPr>
        <w:rFonts w:hint="eastAsia"/>
      </w:rPr>
    </w:lvl>
  </w:abstractNum>
  <w:abstractNum w:abstractNumId="2" w15:restartNumberingAfterBreak="0">
    <w:nsid w:val="00000003"/>
    <w:multiLevelType w:val="multilevel"/>
    <w:tmpl w:val="00000003"/>
    <w:lvl w:ilvl="0">
      <w:start w:val="1"/>
      <w:numFmt w:val="decimal"/>
      <w:lvlText w:val="（%1）"/>
      <w:lvlJc w:val="left"/>
      <w:pPr>
        <w:tabs>
          <w:tab w:val="num" w:pos="1271"/>
        </w:tabs>
        <w:ind w:left="1271" w:hanging="420"/>
      </w:pPr>
      <w:rPr>
        <w:rFonts w:ascii="宋体" w:eastAsia="宋体" w:hAnsi="宋体" w:hint="eastAsia"/>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4"/>
    <w:multiLevelType w:val="multilevel"/>
    <w:tmpl w:val="00000004"/>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4" w15:restartNumberingAfterBreak="0">
    <w:nsid w:val="00000005"/>
    <w:multiLevelType w:val="multilevel"/>
    <w:tmpl w:val="00000005"/>
    <w:lvl w:ilvl="0">
      <w:start w:val="6"/>
      <w:numFmt w:val="decimal"/>
      <w:lvlText w:val="（%1）"/>
      <w:lvlJc w:val="left"/>
      <w:pPr>
        <w:tabs>
          <w:tab w:val="num" w:pos="1200"/>
        </w:tabs>
        <w:ind w:left="1200" w:hanging="7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6"/>
    <w:multiLevelType w:val="multilevel"/>
    <w:tmpl w:val="00000006"/>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568"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15:restartNumberingAfterBreak="0">
    <w:nsid w:val="03E40073"/>
    <w:multiLevelType w:val="hybridMultilevel"/>
    <w:tmpl w:val="737A7CCE"/>
    <w:lvl w:ilvl="0" w:tplc="986A915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7381949"/>
    <w:multiLevelType w:val="hybridMultilevel"/>
    <w:tmpl w:val="6A3CEB26"/>
    <w:lvl w:ilvl="0" w:tplc="3782FDB8">
      <w:start w:val="1"/>
      <w:numFmt w:val="decimal"/>
      <w:lvlText w:val="（%1）"/>
      <w:lvlJc w:val="left"/>
      <w:pPr>
        <w:ind w:left="900" w:hanging="420"/>
      </w:pPr>
      <w:rPr>
        <w:rFonts w:cs="Times New Roman" w:hint="eastAsia"/>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24C3076"/>
    <w:multiLevelType w:val="hybridMultilevel"/>
    <w:tmpl w:val="BD0E4600"/>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26873C03"/>
    <w:multiLevelType w:val="hybridMultilevel"/>
    <w:tmpl w:val="FE0E1FF6"/>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27AE7ADB"/>
    <w:multiLevelType w:val="hybridMultilevel"/>
    <w:tmpl w:val="DF12402C"/>
    <w:lvl w:ilvl="0" w:tplc="C58E8E14">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2A430861"/>
    <w:multiLevelType w:val="hybridMultilevel"/>
    <w:tmpl w:val="2B7C8C54"/>
    <w:lvl w:ilvl="0" w:tplc="F50A3246">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337972C0"/>
    <w:multiLevelType w:val="hybridMultilevel"/>
    <w:tmpl w:val="00CE19F6"/>
    <w:lvl w:ilvl="0" w:tplc="5810C9A2">
      <w:start w:val="2"/>
      <w:numFmt w:val="decimal"/>
      <w:lvlText w:val="%1、"/>
      <w:lvlJc w:val="left"/>
      <w:pPr>
        <w:ind w:left="1211" w:hanging="36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3" w15:restartNumberingAfterBreak="0">
    <w:nsid w:val="346D6FC5"/>
    <w:multiLevelType w:val="hybridMultilevel"/>
    <w:tmpl w:val="58C03B3E"/>
    <w:lvl w:ilvl="0" w:tplc="F3D6D814">
      <w:start w:val="1"/>
      <w:numFmt w:val="japaneseCounting"/>
      <w:lvlText w:val="（%1）"/>
      <w:lvlJc w:val="left"/>
      <w:pPr>
        <w:ind w:left="765" w:hanging="765"/>
      </w:pPr>
      <w:rPr>
        <w:rFonts w:hint="default"/>
      </w:rPr>
    </w:lvl>
    <w:lvl w:ilvl="1" w:tplc="198A34AA">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F626634"/>
    <w:multiLevelType w:val="hybridMultilevel"/>
    <w:tmpl w:val="7CF8C0DE"/>
    <w:lvl w:ilvl="0" w:tplc="5F944D36">
      <w:start w:val="1"/>
      <w:numFmt w:val="decimal"/>
      <w:suff w:val="nothing"/>
      <w:lvlText w:val="(%1)"/>
      <w:lvlJc w:val="left"/>
      <w:pPr>
        <w:ind w:left="902" w:hanging="420"/>
      </w:pPr>
      <w:rPr>
        <w:rFonts w:asciiTheme="minorEastAsia" w:eastAsia="宋体" w:hAnsiTheme="minorEastAsia"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406E0A21"/>
    <w:multiLevelType w:val="hybridMultilevel"/>
    <w:tmpl w:val="5D922AB4"/>
    <w:lvl w:ilvl="0" w:tplc="B5E8195C">
      <w:start w:val="1"/>
      <w:numFmt w:val="decimal"/>
      <w:suff w:val="nothing"/>
      <w:lvlText w:val="%1、"/>
      <w:lvlJc w:val="left"/>
      <w:pPr>
        <w:ind w:left="0" w:firstLine="482"/>
      </w:pPr>
      <w:rPr>
        <w:rFonts w:hint="eastAsia"/>
      </w:rPr>
    </w:lvl>
    <w:lvl w:ilvl="1" w:tplc="04090019" w:tentative="1">
      <w:start w:val="1"/>
      <w:numFmt w:val="lowerLetter"/>
      <w:lvlText w:val="%2)"/>
      <w:lvlJc w:val="left"/>
      <w:pPr>
        <w:ind w:left="3477" w:hanging="420"/>
      </w:pPr>
    </w:lvl>
    <w:lvl w:ilvl="2" w:tplc="0409001B" w:tentative="1">
      <w:start w:val="1"/>
      <w:numFmt w:val="lowerRoman"/>
      <w:lvlText w:val="%3."/>
      <w:lvlJc w:val="right"/>
      <w:pPr>
        <w:ind w:left="3897" w:hanging="420"/>
      </w:pPr>
    </w:lvl>
    <w:lvl w:ilvl="3" w:tplc="0409000F" w:tentative="1">
      <w:start w:val="1"/>
      <w:numFmt w:val="decimal"/>
      <w:lvlText w:val="%4."/>
      <w:lvlJc w:val="left"/>
      <w:pPr>
        <w:ind w:left="4317" w:hanging="420"/>
      </w:pPr>
    </w:lvl>
    <w:lvl w:ilvl="4" w:tplc="04090019" w:tentative="1">
      <w:start w:val="1"/>
      <w:numFmt w:val="lowerLetter"/>
      <w:lvlText w:val="%5)"/>
      <w:lvlJc w:val="left"/>
      <w:pPr>
        <w:ind w:left="4737" w:hanging="420"/>
      </w:pPr>
    </w:lvl>
    <w:lvl w:ilvl="5" w:tplc="0409001B" w:tentative="1">
      <w:start w:val="1"/>
      <w:numFmt w:val="lowerRoman"/>
      <w:lvlText w:val="%6."/>
      <w:lvlJc w:val="right"/>
      <w:pPr>
        <w:ind w:left="5157" w:hanging="420"/>
      </w:pPr>
    </w:lvl>
    <w:lvl w:ilvl="6" w:tplc="0409000F" w:tentative="1">
      <w:start w:val="1"/>
      <w:numFmt w:val="decimal"/>
      <w:lvlText w:val="%7."/>
      <w:lvlJc w:val="left"/>
      <w:pPr>
        <w:ind w:left="5577" w:hanging="420"/>
      </w:pPr>
    </w:lvl>
    <w:lvl w:ilvl="7" w:tplc="04090019" w:tentative="1">
      <w:start w:val="1"/>
      <w:numFmt w:val="lowerLetter"/>
      <w:lvlText w:val="%8)"/>
      <w:lvlJc w:val="left"/>
      <w:pPr>
        <w:ind w:left="5997" w:hanging="420"/>
      </w:pPr>
    </w:lvl>
    <w:lvl w:ilvl="8" w:tplc="0409001B" w:tentative="1">
      <w:start w:val="1"/>
      <w:numFmt w:val="lowerRoman"/>
      <w:lvlText w:val="%9."/>
      <w:lvlJc w:val="right"/>
      <w:pPr>
        <w:ind w:left="6417" w:hanging="420"/>
      </w:pPr>
    </w:lvl>
  </w:abstractNum>
  <w:abstractNum w:abstractNumId="16" w15:restartNumberingAfterBreak="0">
    <w:nsid w:val="50807540"/>
    <w:multiLevelType w:val="hybridMultilevel"/>
    <w:tmpl w:val="E14E1D8C"/>
    <w:lvl w:ilvl="0" w:tplc="B456B8BE">
      <w:start w:val="2"/>
      <w:numFmt w:val="decimal"/>
      <w:lvlText w:val="（%1）"/>
      <w:lvlJc w:val="left"/>
      <w:pPr>
        <w:ind w:left="1682" w:hanging="720"/>
      </w:pPr>
      <w:rPr>
        <w:rFonts w:hint="default"/>
      </w:rPr>
    </w:lvl>
    <w:lvl w:ilvl="1" w:tplc="04090019" w:tentative="1">
      <w:start w:val="1"/>
      <w:numFmt w:val="lowerLetter"/>
      <w:lvlText w:val="%2)"/>
      <w:lvlJc w:val="left"/>
      <w:pPr>
        <w:ind w:left="1802" w:hanging="420"/>
      </w:pPr>
    </w:lvl>
    <w:lvl w:ilvl="2" w:tplc="0409001B" w:tentative="1">
      <w:start w:val="1"/>
      <w:numFmt w:val="lowerRoman"/>
      <w:lvlText w:val="%3."/>
      <w:lvlJc w:val="right"/>
      <w:pPr>
        <w:ind w:left="2222" w:hanging="420"/>
      </w:pPr>
    </w:lvl>
    <w:lvl w:ilvl="3" w:tplc="0409000F" w:tentative="1">
      <w:start w:val="1"/>
      <w:numFmt w:val="decimal"/>
      <w:lvlText w:val="%4."/>
      <w:lvlJc w:val="left"/>
      <w:pPr>
        <w:ind w:left="2642" w:hanging="420"/>
      </w:pPr>
    </w:lvl>
    <w:lvl w:ilvl="4" w:tplc="04090019" w:tentative="1">
      <w:start w:val="1"/>
      <w:numFmt w:val="lowerLetter"/>
      <w:lvlText w:val="%5)"/>
      <w:lvlJc w:val="left"/>
      <w:pPr>
        <w:ind w:left="3062" w:hanging="420"/>
      </w:pPr>
    </w:lvl>
    <w:lvl w:ilvl="5" w:tplc="0409001B" w:tentative="1">
      <w:start w:val="1"/>
      <w:numFmt w:val="lowerRoman"/>
      <w:lvlText w:val="%6."/>
      <w:lvlJc w:val="right"/>
      <w:pPr>
        <w:ind w:left="3482" w:hanging="420"/>
      </w:pPr>
    </w:lvl>
    <w:lvl w:ilvl="6" w:tplc="0409000F" w:tentative="1">
      <w:start w:val="1"/>
      <w:numFmt w:val="decimal"/>
      <w:lvlText w:val="%7."/>
      <w:lvlJc w:val="left"/>
      <w:pPr>
        <w:ind w:left="3902" w:hanging="420"/>
      </w:pPr>
    </w:lvl>
    <w:lvl w:ilvl="7" w:tplc="04090019" w:tentative="1">
      <w:start w:val="1"/>
      <w:numFmt w:val="lowerLetter"/>
      <w:lvlText w:val="%8)"/>
      <w:lvlJc w:val="left"/>
      <w:pPr>
        <w:ind w:left="4322" w:hanging="420"/>
      </w:pPr>
    </w:lvl>
    <w:lvl w:ilvl="8" w:tplc="0409001B" w:tentative="1">
      <w:start w:val="1"/>
      <w:numFmt w:val="lowerRoman"/>
      <w:lvlText w:val="%9."/>
      <w:lvlJc w:val="right"/>
      <w:pPr>
        <w:ind w:left="4742" w:hanging="420"/>
      </w:pPr>
    </w:lvl>
  </w:abstractNum>
  <w:abstractNum w:abstractNumId="17" w15:restartNumberingAfterBreak="0">
    <w:nsid w:val="5B2029D7"/>
    <w:multiLevelType w:val="hybridMultilevel"/>
    <w:tmpl w:val="F9CE05DC"/>
    <w:lvl w:ilvl="0" w:tplc="DB861D44">
      <w:start w:val="4"/>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15:restartNumberingAfterBreak="0">
    <w:nsid w:val="62687FF2"/>
    <w:multiLevelType w:val="hybridMultilevel"/>
    <w:tmpl w:val="0EA8923E"/>
    <w:lvl w:ilvl="0" w:tplc="5832E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914602D"/>
    <w:multiLevelType w:val="hybridMultilevel"/>
    <w:tmpl w:val="A77489EC"/>
    <w:lvl w:ilvl="0" w:tplc="4ECAEB26">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15:restartNumberingAfterBreak="0">
    <w:nsid w:val="6D413556"/>
    <w:multiLevelType w:val="hybridMultilevel"/>
    <w:tmpl w:val="D25829BE"/>
    <w:lvl w:ilvl="0" w:tplc="C58E8E14">
      <w:start w:val="1"/>
      <w:numFmt w:val="decimal"/>
      <w:lvlText w:val="%1、"/>
      <w:lvlJc w:val="left"/>
      <w:pPr>
        <w:ind w:left="846"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724349DC"/>
    <w:multiLevelType w:val="hybridMultilevel"/>
    <w:tmpl w:val="D6B2F07E"/>
    <w:lvl w:ilvl="0" w:tplc="5F0237E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80410DD"/>
    <w:multiLevelType w:val="hybridMultilevel"/>
    <w:tmpl w:val="242C2922"/>
    <w:lvl w:ilvl="0" w:tplc="C58E8E14">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15:restartNumberingAfterBreak="0">
    <w:nsid w:val="7BEC5623"/>
    <w:multiLevelType w:val="hybridMultilevel"/>
    <w:tmpl w:val="793EE1E8"/>
    <w:lvl w:ilvl="0" w:tplc="F814BBDC">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15:restartNumberingAfterBreak="0">
    <w:nsid w:val="7BEF6093"/>
    <w:multiLevelType w:val="hybridMultilevel"/>
    <w:tmpl w:val="6C020F34"/>
    <w:lvl w:ilvl="0" w:tplc="822C5E2E">
      <w:start w:val="1"/>
      <w:numFmt w:val="decimal"/>
      <w:lvlText w:val="%1、"/>
      <w:lvlJc w:val="left"/>
      <w:pPr>
        <w:ind w:left="1562" w:hanging="360"/>
      </w:pPr>
      <w:rPr>
        <w:rFonts w:hint="default"/>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25" w15:restartNumberingAfterBreak="0">
    <w:nsid w:val="7D992343"/>
    <w:multiLevelType w:val="hybridMultilevel"/>
    <w:tmpl w:val="077EE1EE"/>
    <w:lvl w:ilvl="0" w:tplc="C58E8E14">
      <w:start w:val="1"/>
      <w:numFmt w:val="decimal"/>
      <w:lvlText w:val="%1、"/>
      <w:lvlJc w:val="left"/>
      <w:pPr>
        <w:ind w:left="1740" w:hanging="420"/>
      </w:pPr>
      <w:rPr>
        <w:rFonts w:hint="eastAsia"/>
      </w:r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21"/>
  </w:num>
  <w:num w:numId="8">
    <w:abstractNumId w:val="18"/>
  </w:num>
  <w:num w:numId="9">
    <w:abstractNumId w:val="9"/>
  </w:num>
  <w:num w:numId="10">
    <w:abstractNumId w:val="23"/>
  </w:num>
  <w:num w:numId="11">
    <w:abstractNumId w:val="7"/>
  </w:num>
  <w:num w:numId="12">
    <w:abstractNumId w:val="24"/>
  </w:num>
  <w:num w:numId="13">
    <w:abstractNumId w:val="15"/>
  </w:num>
  <w:num w:numId="14">
    <w:abstractNumId w:val="14"/>
  </w:num>
  <w:num w:numId="15">
    <w:abstractNumId w:val="20"/>
  </w:num>
  <w:num w:numId="16">
    <w:abstractNumId w:val="6"/>
  </w:num>
  <w:num w:numId="17">
    <w:abstractNumId w:val="13"/>
  </w:num>
  <w:num w:numId="18">
    <w:abstractNumId w:val="12"/>
  </w:num>
  <w:num w:numId="19">
    <w:abstractNumId w:val="19"/>
  </w:num>
  <w:num w:numId="20">
    <w:abstractNumId w:val="8"/>
  </w:num>
  <w:num w:numId="21">
    <w:abstractNumId w:val="11"/>
  </w:num>
  <w:num w:numId="22">
    <w:abstractNumId w:val="10"/>
  </w:num>
  <w:num w:numId="23">
    <w:abstractNumId w:val="25"/>
  </w:num>
  <w:num w:numId="24">
    <w:abstractNumId w:val="22"/>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87"/>
    <w:rsid w:val="00006FDA"/>
    <w:rsid w:val="0001061B"/>
    <w:rsid w:val="00010D5B"/>
    <w:rsid w:val="00011DBF"/>
    <w:rsid w:val="000150AE"/>
    <w:rsid w:val="00016300"/>
    <w:rsid w:val="00022EB2"/>
    <w:rsid w:val="00025EEC"/>
    <w:rsid w:val="000331F0"/>
    <w:rsid w:val="000333F2"/>
    <w:rsid w:val="0004550F"/>
    <w:rsid w:val="00046A39"/>
    <w:rsid w:val="00050BBA"/>
    <w:rsid w:val="0005307A"/>
    <w:rsid w:val="0005644E"/>
    <w:rsid w:val="000625EB"/>
    <w:rsid w:val="00063585"/>
    <w:rsid w:val="00065E25"/>
    <w:rsid w:val="00067A90"/>
    <w:rsid w:val="00070A34"/>
    <w:rsid w:val="00076E1D"/>
    <w:rsid w:val="0007722A"/>
    <w:rsid w:val="000803D6"/>
    <w:rsid w:val="000855B1"/>
    <w:rsid w:val="00090248"/>
    <w:rsid w:val="0009128C"/>
    <w:rsid w:val="00092724"/>
    <w:rsid w:val="000A2898"/>
    <w:rsid w:val="000A5797"/>
    <w:rsid w:val="000B2EE9"/>
    <w:rsid w:val="000B6214"/>
    <w:rsid w:val="000C4ADF"/>
    <w:rsid w:val="000C7F78"/>
    <w:rsid w:val="000D0586"/>
    <w:rsid w:val="000D75A0"/>
    <w:rsid w:val="000E360D"/>
    <w:rsid w:val="000F2A14"/>
    <w:rsid w:val="000F50A7"/>
    <w:rsid w:val="000F59EC"/>
    <w:rsid w:val="000F627C"/>
    <w:rsid w:val="00101065"/>
    <w:rsid w:val="00103A43"/>
    <w:rsid w:val="00104CD5"/>
    <w:rsid w:val="001073EC"/>
    <w:rsid w:val="001108FB"/>
    <w:rsid w:val="00114937"/>
    <w:rsid w:val="001149C7"/>
    <w:rsid w:val="00122AF3"/>
    <w:rsid w:val="00133E92"/>
    <w:rsid w:val="00134E91"/>
    <w:rsid w:val="0014219B"/>
    <w:rsid w:val="0014273B"/>
    <w:rsid w:val="00145FDB"/>
    <w:rsid w:val="00150001"/>
    <w:rsid w:val="00150C3D"/>
    <w:rsid w:val="0015252E"/>
    <w:rsid w:val="001527F6"/>
    <w:rsid w:val="0015295D"/>
    <w:rsid w:val="001608B6"/>
    <w:rsid w:val="00162206"/>
    <w:rsid w:val="00170A0E"/>
    <w:rsid w:val="0017495E"/>
    <w:rsid w:val="001778F5"/>
    <w:rsid w:val="0018155B"/>
    <w:rsid w:val="0019442D"/>
    <w:rsid w:val="00195770"/>
    <w:rsid w:val="00197DAD"/>
    <w:rsid w:val="001A0813"/>
    <w:rsid w:val="001B4B47"/>
    <w:rsid w:val="001B5CF6"/>
    <w:rsid w:val="001B72C3"/>
    <w:rsid w:val="001C05B5"/>
    <w:rsid w:val="001C149D"/>
    <w:rsid w:val="001C39D9"/>
    <w:rsid w:val="001C7156"/>
    <w:rsid w:val="001C72B0"/>
    <w:rsid w:val="001D1A28"/>
    <w:rsid w:val="001D2A63"/>
    <w:rsid w:val="001D4691"/>
    <w:rsid w:val="001E0A93"/>
    <w:rsid w:val="001E24E4"/>
    <w:rsid w:val="001E3D12"/>
    <w:rsid w:val="001E747A"/>
    <w:rsid w:val="001F2521"/>
    <w:rsid w:val="001F7572"/>
    <w:rsid w:val="002015AF"/>
    <w:rsid w:val="00206B53"/>
    <w:rsid w:val="002071F6"/>
    <w:rsid w:val="002179A3"/>
    <w:rsid w:val="0022061E"/>
    <w:rsid w:val="002233B6"/>
    <w:rsid w:val="002259E5"/>
    <w:rsid w:val="00226F41"/>
    <w:rsid w:val="002307C6"/>
    <w:rsid w:val="00235F19"/>
    <w:rsid w:val="0024760D"/>
    <w:rsid w:val="00250E81"/>
    <w:rsid w:val="00253361"/>
    <w:rsid w:val="00253514"/>
    <w:rsid w:val="0025794D"/>
    <w:rsid w:val="00257A00"/>
    <w:rsid w:val="00267ED8"/>
    <w:rsid w:val="0027101E"/>
    <w:rsid w:val="00271F2F"/>
    <w:rsid w:val="0027283B"/>
    <w:rsid w:val="0027617B"/>
    <w:rsid w:val="00276207"/>
    <w:rsid w:val="002823C8"/>
    <w:rsid w:val="002844F0"/>
    <w:rsid w:val="00285E66"/>
    <w:rsid w:val="00286602"/>
    <w:rsid w:val="00295302"/>
    <w:rsid w:val="0029754E"/>
    <w:rsid w:val="002B3B7C"/>
    <w:rsid w:val="002C1CF0"/>
    <w:rsid w:val="002C4814"/>
    <w:rsid w:val="002C7257"/>
    <w:rsid w:val="002D4134"/>
    <w:rsid w:val="002D5AF6"/>
    <w:rsid w:val="002F00AB"/>
    <w:rsid w:val="002F0785"/>
    <w:rsid w:val="002F743E"/>
    <w:rsid w:val="002F7D9D"/>
    <w:rsid w:val="003021EA"/>
    <w:rsid w:val="00302E10"/>
    <w:rsid w:val="00302FF5"/>
    <w:rsid w:val="00305F88"/>
    <w:rsid w:val="00311356"/>
    <w:rsid w:val="0031176A"/>
    <w:rsid w:val="0032126C"/>
    <w:rsid w:val="00331520"/>
    <w:rsid w:val="00341D4A"/>
    <w:rsid w:val="00346EC4"/>
    <w:rsid w:val="00347902"/>
    <w:rsid w:val="00350CCE"/>
    <w:rsid w:val="00354AD5"/>
    <w:rsid w:val="00355AD2"/>
    <w:rsid w:val="0036203C"/>
    <w:rsid w:val="00370774"/>
    <w:rsid w:val="00370C3A"/>
    <w:rsid w:val="003802FC"/>
    <w:rsid w:val="0038398F"/>
    <w:rsid w:val="003850D1"/>
    <w:rsid w:val="00390AF4"/>
    <w:rsid w:val="003A01AB"/>
    <w:rsid w:val="003A39E8"/>
    <w:rsid w:val="003A458C"/>
    <w:rsid w:val="003A75B3"/>
    <w:rsid w:val="003B22F3"/>
    <w:rsid w:val="003D1CE1"/>
    <w:rsid w:val="003D3B25"/>
    <w:rsid w:val="003D70E5"/>
    <w:rsid w:val="003E1EC2"/>
    <w:rsid w:val="003E1FC3"/>
    <w:rsid w:val="003E3969"/>
    <w:rsid w:val="003E70D1"/>
    <w:rsid w:val="003F052A"/>
    <w:rsid w:val="003F25A1"/>
    <w:rsid w:val="003F495D"/>
    <w:rsid w:val="00400796"/>
    <w:rsid w:val="00400E1F"/>
    <w:rsid w:val="00412A00"/>
    <w:rsid w:val="00414CDC"/>
    <w:rsid w:val="00421CAF"/>
    <w:rsid w:val="0042380B"/>
    <w:rsid w:val="00423B63"/>
    <w:rsid w:val="00430BEA"/>
    <w:rsid w:val="00432567"/>
    <w:rsid w:val="00445752"/>
    <w:rsid w:val="00446787"/>
    <w:rsid w:val="004502DD"/>
    <w:rsid w:val="00451F45"/>
    <w:rsid w:val="00456A76"/>
    <w:rsid w:val="004761BC"/>
    <w:rsid w:val="004852B6"/>
    <w:rsid w:val="004908A2"/>
    <w:rsid w:val="00492EF9"/>
    <w:rsid w:val="004A0306"/>
    <w:rsid w:val="004A2F01"/>
    <w:rsid w:val="004B6EFE"/>
    <w:rsid w:val="004C0E79"/>
    <w:rsid w:val="004C0F4D"/>
    <w:rsid w:val="004C15B9"/>
    <w:rsid w:val="004C3D4F"/>
    <w:rsid w:val="004C60E1"/>
    <w:rsid w:val="004C7069"/>
    <w:rsid w:val="004D176B"/>
    <w:rsid w:val="004D20AF"/>
    <w:rsid w:val="004D342B"/>
    <w:rsid w:val="004D5809"/>
    <w:rsid w:val="004F66A9"/>
    <w:rsid w:val="005029FF"/>
    <w:rsid w:val="00513174"/>
    <w:rsid w:val="0051462A"/>
    <w:rsid w:val="00514EDA"/>
    <w:rsid w:val="005209E5"/>
    <w:rsid w:val="005231E5"/>
    <w:rsid w:val="00523505"/>
    <w:rsid w:val="005253C4"/>
    <w:rsid w:val="00532065"/>
    <w:rsid w:val="00534CED"/>
    <w:rsid w:val="005360E3"/>
    <w:rsid w:val="00537CCE"/>
    <w:rsid w:val="00545596"/>
    <w:rsid w:val="0054767F"/>
    <w:rsid w:val="00547FA9"/>
    <w:rsid w:val="00553706"/>
    <w:rsid w:val="005569B3"/>
    <w:rsid w:val="00557072"/>
    <w:rsid w:val="005608F3"/>
    <w:rsid w:val="005631EE"/>
    <w:rsid w:val="00565D37"/>
    <w:rsid w:val="00567F69"/>
    <w:rsid w:val="00571CF4"/>
    <w:rsid w:val="00575917"/>
    <w:rsid w:val="00577409"/>
    <w:rsid w:val="00577F8F"/>
    <w:rsid w:val="00580B44"/>
    <w:rsid w:val="005828D8"/>
    <w:rsid w:val="00584A16"/>
    <w:rsid w:val="00587070"/>
    <w:rsid w:val="0059401B"/>
    <w:rsid w:val="005A2CBE"/>
    <w:rsid w:val="005A6E9E"/>
    <w:rsid w:val="005B2041"/>
    <w:rsid w:val="005B4FCA"/>
    <w:rsid w:val="005B77F4"/>
    <w:rsid w:val="005C1115"/>
    <w:rsid w:val="005C1349"/>
    <w:rsid w:val="005C43CE"/>
    <w:rsid w:val="005C646F"/>
    <w:rsid w:val="005D2D8C"/>
    <w:rsid w:val="005D5E3D"/>
    <w:rsid w:val="005D7768"/>
    <w:rsid w:val="005F1C74"/>
    <w:rsid w:val="00600400"/>
    <w:rsid w:val="0060132C"/>
    <w:rsid w:val="00601903"/>
    <w:rsid w:val="00602C85"/>
    <w:rsid w:val="006031B7"/>
    <w:rsid w:val="00605373"/>
    <w:rsid w:val="00607D18"/>
    <w:rsid w:val="00610FC7"/>
    <w:rsid w:val="006124BD"/>
    <w:rsid w:val="00617892"/>
    <w:rsid w:val="00636DEC"/>
    <w:rsid w:val="00637111"/>
    <w:rsid w:val="006403BB"/>
    <w:rsid w:val="0064320F"/>
    <w:rsid w:val="00643315"/>
    <w:rsid w:val="006454D4"/>
    <w:rsid w:val="006478AD"/>
    <w:rsid w:val="006538C3"/>
    <w:rsid w:val="00654427"/>
    <w:rsid w:val="0066083F"/>
    <w:rsid w:val="0067034B"/>
    <w:rsid w:val="00673566"/>
    <w:rsid w:val="00676661"/>
    <w:rsid w:val="00682DCA"/>
    <w:rsid w:val="00693F94"/>
    <w:rsid w:val="00694168"/>
    <w:rsid w:val="0069683D"/>
    <w:rsid w:val="006A5C85"/>
    <w:rsid w:val="006C2230"/>
    <w:rsid w:val="006C26B2"/>
    <w:rsid w:val="006C7652"/>
    <w:rsid w:val="006D3844"/>
    <w:rsid w:val="006D7848"/>
    <w:rsid w:val="006F26A5"/>
    <w:rsid w:val="00702767"/>
    <w:rsid w:val="00704EDB"/>
    <w:rsid w:val="007064D5"/>
    <w:rsid w:val="0071158B"/>
    <w:rsid w:val="0073752B"/>
    <w:rsid w:val="007378BB"/>
    <w:rsid w:val="00741C5B"/>
    <w:rsid w:val="00752B28"/>
    <w:rsid w:val="007548DB"/>
    <w:rsid w:val="00755787"/>
    <w:rsid w:val="00757274"/>
    <w:rsid w:val="00760570"/>
    <w:rsid w:val="007626A9"/>
    <w:rsid w:val="007727C0"/>
    <w:rsid w:val="007745F9"/>
    <w:rsid w:val="00775CC9"/>
    <w:rsid w:val="00787356"/>
    <w:rsid w:val="00787A6C"/>
    <w:rsid w:val="00790868"/>
    <w:rsid w:val="007A0877"/>
    <w:rsid w:val="007A516B"/>
    <w:rsid w:val="007A5E0E"/>
    <w:rsid w:val="007C697C"/>
    <w:rsid w:val="007D4F49"/>
    <w:rsid w:val="007E1E52"/>
    <w:rsid w:val="007F4265"/>
    <w:rsid w:val="007F6EAB"/>
    <w:rsid w:val="0080223C"/>
    <w:rsid w:val="00811DA0"/>
    <w:rsid w:val="0081463E"/>
    <w:rsid w:val="00821855"/>
    <w:rsid w:val="00827062"/>
    <w:rsid w:val="00827317"/>
    <w:rsid w:val="0083568C"/>
    <w:rsid w:val="00835D8D"/>
    <w:rsid w:val="008370B9"/>
    <w:rsid w:val="008405C4"/>
    <w:rsid w:val="0084116A"/>
    <w:rsid w:val="00846F9A"/>
    <w:rsid w:val="0084730F"/>
    <w:rsid w:val="008503F9"/>
    <w:rsid w:val="008606E8"/>
    <w:rsid w:val="008618D4"/>
    <w:rsid w:val="0086247F"/>
    <w:rsid w:val="00862985"/>
    <w:rsid w:val="00866F04"/>
    <w:rsid w:val="0087030D"/>
    <w:rsid w:val="00875463"/>
    <w:rsid w:val="008778A2"/>
    <w:rsid w:val="008814B8"/>
    <w:rsid w:val="0088323E"/>
    <w:rsid w:val="00885CED"/>
    <w:rsid w:val="00890292"/>
    <w:rsid w:val="00893378"/>
    <w:rsid w:val="008979A0"/>
    <w:rsid w:val="008A039E"/>
    <w:rsid w:val="008A0889"/>
    <w:rsid w:val="008A3CA8"/>
    <w:rsid w:val="008C00D5"/>
    <w:rsid w:val="008C3FD2"/>
    <w:rsid w:val="008C4269"/>
    <w:rsid w:val="008C5C54"/>
    <w:rsid w:val="008D1044"/>
    <w:rsid w:val="008D301D"/>
    <w:rsid w:val="008D42DC"/>
    <w:rsid w:val="008D57CA"/>
    <w:rsid w:val="008D7122"/>
    <w:rsid w:val="008D7782"/>
    <w:rsid w:val="008E0EFB"/>
    <w:rsid w:val="008E36FF"/>
    <w:rsid w:val="008E6532"/>
    <w:rsid w:val="00902F3D"/>
    <w:rsid w:val="009045A1"/>
    <w:rsid w:val="00914C20"/>
    <w:rsid w:val="00920744"/>
    <w:rsid w:val="00921EDB"/>
    <w:rsid w:val="0092477E"/>
    <w:rsid w:val="00930221"/>
    <w:rsid w:val="0093235C"/>
    <w:rsid w:val="00933E41"/>
    <w:rsid w:val="0093421B"/>
    <w:rsid w:val="00944DB3"/>
    <w:rsid w:val="00945709"/>
    <w:rsid w:val="0095213D"/>
    <w:rsid w:val="00957694"/>
    <w:rsid w:val="00963FC4"/>
    <w:rsid w:val="0096540A"/>
    <w:rsid w:val="00967A50"/>
    <w:rsid w:val="00973A55"/>
    <w:rsid w:val="00973EFD"/>
    <w:rsid w:val="00983728"/>
    <w:rsid w:val="00987AFE"/>
    <w:rsid w:val="00990950"/>
    <w:rsid w:val="00990CE7"/>
    <w:rsid w:val="009940D4"/>
    <w:rsid w:val="00995735"/>
    <w:rsid w:val="00995EF9"/>
    <w:rsid w:val="00996887"/>
    <w:rsid w:val="00996E10"/>
    <w:rsid w:val="009A0E14"/>
    <w:rsid w:val="009A19CD"/>
    <w:rsid w:val="009A241C"/>
    <w:rsid w:val="009A32FE"/>
    <w:rsid w:val="009A3AFB"/>
    <w:rsid w:val="009B0B5B"/>
    <w:rsid w:val="009B2AB0"/>
    <w:rsid w:val="009B76BD"/>
    <w:rsid w:val="009C1508"/>
    <w:rsid w:val="009D1FFD"/>
    <w:rsid w:val="009E221D"/>
    <w:rsid w:val="009E4427"/>
    <w:rsid w:val="009E7782"/>
    <w:rsid w:val="009F2737"/>
    <w:rsid w:val="009F749D"/>
    <w:rsid w:val="00A04816"/>
    <w:rsid w:val="00A04886"/>
    <w:rsid w:val="00A07A63"/>
    <w:rsid w:val="00A1054F"/>
    <w:rsid w:val="00A1103C"/>
    <w:rsid w:val="00A1124C"/>
    <w:rsid w:val="00A13EAF"/>
    <w:rsid w:val="00A2513C"/>
    <w:rsid w:val="00A32F59"/>
    <w:rsid w:val="00A40653"/>
    <w:rsid w:val="00A40E46"/>
    <w:rsid w:val="00A55188"/>
    <w:rsid w:val="00A66421"/>
    <w:rsid w:val="00A76692"/>
    <w:rsid w:val="00A8441B"/>
    <w:rsid w:val="00A86F97"/>
    <w:rsid w:val="00A9422D"/>
    <w:rsid w:val="00A944CD"/>
    <w:rsid w:val="00AA420F"/>
    <w:rsid w:val="00AA7CE0"/>
    <w:rsid w:val="00AB1722"/>
    <w:rsid w:val="00AB28AC"/>
    <w:rsid w:val="00AB4EB6"/>
    <w:rsid w:val="00AD06D2"/>
    <w:rsid w:val="00AD5E90"/>
    <w:rsid w:val="00AE35C8"/>
    <w:rsid w:val="00AE5ED0"/>
    <w:rsid w:val="00AF0E59"/>
    <w:rsid w:val="00AF5ECF"/>
    <w:rsid w:val="00B06B6E"/>
    <w:rsid w:val="00B10B64"/>
    <w:rsid w:val="00B12A64"/>
    <w:rsid w:val="00B17066"/>
    <w:rsid w:val="00B211AB"/>
    <w:rsid w:val="00B2422B"/>
    <w:rsid w:val="00B248C2"/>
    <w:rsid w:val="00B25E9B"/>
    <w:rsid w:val="00B3252C"/>
    <w:rsid w:val="00B3546F"/>
    <w:rsid w:val="00B40E90"/>
    <w:rsid w:val="00B45AB2"/>
    <w:rsid w:val="00B528DC"/>
    <w:rsid w:val="00B56258"/>
    <w:rsid w:val="00B6065B"/>
    <w:rsid w:val="00B6684F"/>
    <w:rsid w:val="00B703CE"/>
    <w:rsid w:val="00B8612D"/>
    <w:rsid w:val="00B9347B"/>
    <w:rsid w:val="00B97B29"/>
    <w:rsid w:val="00BA0758"/>
    <w:rsid w:val="00BA0AF4"/>
    <w:rsid w:val="00BA103C"/>
    <w:rsid w:val="00BA22F4"/>
    <w:rsid w:val="00BA3B72"/>
    <w:rsid w:val="00BA4E74"/>
    <w:rsid w:val="00BB2014"/>
    <w:rsid w:val="00BB2F3E"/>
    <w:rsid w:val="00BB443A"/>
    <w:rsid w:val="00BC71D8"/>
    <w:rsid w:val="00BD1119"/>
    <w:rsid w:val="00BD3C80"/>
    <w:rsid w:val="00BD4F1F"/>
    <w:rsid w:val="00BE1437"/>
    <w:rsid w:val="00BE2BD8"/>
    <w:rsid w:val="00C05E3A"/>
    <w:rsid w:val="00C10F41"/>
    <w:rsid w:val="00C13247"/>
    <w:rsid w:val="00C14794"/>
    <w:rsid w:val="00C24154"/>
    <w:rsid w:val="00C2678F"/>
    <w:rsid w:val="00C32DA7"/>
    <w:rsid w:val="00C346C9"/>
    <w:rsid w:val="00C469C8"/>
    <w:rsid w:val="00C469D9"/>
    <w:rsid w:val="00C476B1"/>
    <w:rsid w:val="00C55A84"/>
    <w:rsid w:val="00C5661D"/>
    <w:rsid w:val="00C64BC3"/>
    <w:rsid w:val="00C66285"/>
    <w:rsid w:val="00C8368A"/>
    <w:rsid w:val="00C86E49"/>
    <w:rsid w:val="00C92679"/>
    <w:rsid w:val="00CA2FFC"/>
    <w:rsid w:val="00CA3AEF"/>
    <w:rsid w:val="00CA5CD1"/>
    <w:rsid w:val="00CA6417"/>
    <w:rsid w:val="00CB034C"/>
    <w:rsid w:val="00CB6253"/>
    <w:rsid w:val="00CB626C"/>
    <w:rsid w:val="00CB66EB"/>
    <w:rsid w:val="00CC06FF"/>
    <w:rsid w:val="00CC6F9A"/>
    <w:rsid w:val="00CD3DFF"/>
    <w:rsid w:val="00CD6D1F"/>
    <w:rsid w:val="00CE1D61"/>
    <w:rsid w:val="00CE1F7E"/>
    <w:rsid w:val="00CE428A"/>
    <w:rsid w:val="00CE5490"/>
    <w:rsid w:val="00CE75EE"/>
    <w:rsid w:val="00CF1F0C"/>
    <w:rsid w:val="00CF3D98"/>
    <w:rsid w:val="00D03DDB"/>
    <w:rsid w:val="00D109E9"/>
    <w:rsid w:val="00D1145A"/>
    <w:rsid w:val="00D1283A"/>
    <w:rsid w:val="00D2248C"/>
    <w:rsid w:val="00D24681"/>
    <w:rsid w:val="00D2504F"/>
    <w:rsid w:val="00D258D3"/>
    <w:rsid w:val="00D308DC"/>
    <w:rsid w:val="00D30F01"/>
    <w:rsid w:val="00D4230C"/>
    <w:rsid w:val="00D44F2F"/>
    <w:rsid w:val="00D4764A"/>
    <w:rsid w:val="00D5367D"/>
    <w:rsid w:val="00D5589F"/>
    <w:rsid w:val="00D576E5"/>
    <w:rsid w:val="00D623BD"/>
    <w:rsid w:val="00D671AD"/>
    <w:rsid w:val="00D67873"/>
    <w:rsid w:val="00D71602"/>
    <w:rsid w:val="00D73B01"/>
    <w:rsid w:val="00D75462"/>
    <w:rsid w:val="00D776E3"/>
    <w:rsid w:val="00D86A89"/>
    <w:rsid w:val="00DA024C"/>
    <w:rsid w:val="00DA2D45"/>
    <w:rsid w:val="00DA6AC0"/>
    <w:rsid w:val="00DA7947"/>
    <w:rsid w:val="00DB2305"/>
    <w:rsid w:val="00DB2502"/>
    <w:rsid w:val="00DB45DF"/>
    <w:rsid w:val="00DB6FA5"/>
    <w:rsid w:val="00DD50EA"/>
    <w:rsid w:val="00DE4903"/>
    <w:rsid w:val="00DF24B4"/>
    <w:rsid w:val="00DF29F1"/>
    <w:rsid w:val="00DF63C4"/>
    <w:rsid w:val="00DF766B"/>
    <w:rsid w:val="00E00C87"/>
    <w:rsid w:val="00E00D3E"/>
    <w:rsid w:val="00E0269C"/>
    <w:rsid w:val="00E02A3F"/>
    <w:rsid w:val="00E06724"/>
    <w:rsid w:val="00E119E7"/>
    <w:rsid w:val="00E2580C"/>
    <w:rsid w:val="00E306DC"/>
    <w:rsid w:val="00E317B5"/>
    <w:rsid w:val="00E34213"/>
    <w:rsid w:val="00E448D0"/>
    <w:rsid w:val="00E44F5E"/>
    <w:rsid w:val="00E5090F"/>
    <w:rsid w:val="00E53AEC"/>
    <w:rsid w:val="00E53E66"/>
    <w:rsid w:val="00E53F5D"/>
    <w:rsid w:val="00E55C3A"/>
    <w:rsid w:val="00E56C04"/>
    <w:rsid w:val="00E61DE3"/>
    <w:rsid w:val="00E621FC"/>
    <w:rsid w:val="00E63A9A"/>
    <w:rsid w:val="00E6505E"/>
    <w:rsid w:val="00E7431A"/>
    <w:rsid w:val="00E80220"/>
    <w:rsid w:val="00E85D6B"/>
    <w:rsid w:val="00E924F0"/>
    <w:rsid w:val="00E96F95"/>
    <w:rsid w:val="00EA5BCF"/>
    <w:rsid w:val="00EB01A2"/>
    <w:rsid w:val="00EB1890"/>
    <w:rsid w:val="00EB2A1D"/>
    <w:rsid w:val="00EB3FE8"/>
    <w:rsid w:val="00EB64A7"/>
    <w:rsid w:val="00EC67B5"/>
    <w:rsid w:val="00EC7B68"/>
    <w:rsid w:val="00ED069B"/>
    <w:rsid w:val="00ED1811"/>
    <w:rsid w:val="00ED5597"/>
    <w:rsid w:val="00ED6B9D"/>
    <w:rsid w:val="00EE6CB2"/>
    <w:rsid w:val="00EF42F1"/>
    <w:rsid w:val="00EF4EDF"/>
    <w:rsid w:val="00F00A8A"/>
    <w:rsid w:val="00F02F75"/>
    <w:rsid w:val="00F06990"/>
    <w:rsid w:val="00F1174E"/>
    <w:rsid w:val="00F15FEE"/>
    <w:rsid w:val="00F203D2"/>
    <w:rsid w:val="00F23B57"/>
    <w:rsid w:val="00F23F14"/>
    <w:rsid w:val="00F260AE"/>
    <w:rsid w:val="00F2647A"/>
    <w:rsid w:val="00F27711"/>
    <w:rsid w:val="00F27A64"/>
    <w:rsid w:val="00F306B0"/>
    <w:rsid w:val="00F30E39"/>
    <w:rsid w:val="00F31E75"/>
    <w:rsid w:val="00F351C1"/>
    <w:rsid w:val="00F35645"/>
    <w:rsid w:val="00F40163"/>
    <w:rsid w:val="00F403EA"/>
    <w:rsid w:val="00F43731"/>
    <w:rsid w:val="00F47DB6"/>
    <w:rsid w:val="00F52413"/>
    <w:rsid w:val="00F56788"/>
    <w:rsid w:val="00F6172E"/>
    <w:rsid w:val="00F61852"/>
    <w:rsid w:val="00F62395"/>
    <w:rsid w:val="00F642EF"/>
    <w:rsid w:val="00F67E18"/>
    <w:rsid w:val="00F72678"/>
    <w:rsid w:val="00F75F96"/>
    <w:rsid w:val="00F76DED"/>
    <w:rsid w:val="00F81831"/>
    <w:rsid w:val="00F82DC0"/>
    <w:rsid w:val="00F878C4"/>
    <w:rsid w:val="00F96EF1"/>
    <w:rsid w:val="00FA66BA"/>
    <w:rsid w:val="00FC0FEB"/>
    <w:rsid w:val="00FC5134"/>
    <w:rsid w:val="00FD6B41"/>
    <w:rsid w:val="00FD6D28"/>
    <w:rsid w:val="00FE1ED8"/>
    <w:rsid w:val="00FE2B33"/>
    <w:rsid w:val="00FE2D22"/>
    <w:rsid w:val="00FE45EB"/>
    <w:rsid w:val="00FE5825"/>
    <w:rsid w:val="00FF0A01"/>
    <w:rsid w:val="00FF13EE"/>
    <w:rsid w:val="00FF2830"/>
    <w:rsid w:val="00FF6028"/>
    <w:rsid w:val="00FF6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9"/>
    <o:shapelayout v:ext="edit">
      <o:idmap v:ext="edit" data="1"/>
    </o:shapelayout>
  </w:shapeDefaults>
  <w:decimalSymbol w:val="."/>
  <w:listSeparator w:val=","/>
  <w14:docId w14:val="7F491C92"/>
  <w15:docId w15:val="{524D41FC-35B0-473B-9B87-0ABC5AD9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60D"/>
    <w:pPr>
      <w:widowControl w:val="0"/>
      <w:jc w:val="both"/>
    </w:pPr>
    <w:rPr>
      <w:rFonts w:ascii="Times New Roman" w:eastAsia="宋体" w:hAnsi="Times New Roman" w:cs="Times New Roman"/>
      <w:szCs w:val="24"/>
    </w:rPr>
  </w:style>
  <w:style w:type="paragraph" w:styleId="1">
    <w:name w:val="heading 1"/>
    <w:basedOn w:val="a"/>
    <w:next w:val="a"/>
    <w:link w:val="1Char"/>
    <w:qFormat/>
    <w:rsid w:val="000E360D"/>
    <w:pPr>
      <w:keepNext/>
      <w:keepLines/>
      <w:tabs>
        <w:tab w:val="left" w:pos="1182"/>
      </w:tabs>
      <w:spacing w:beforeLines="100" w:before="312" w:afterLines="100" w:after="312" w:line="360" w:lineRule="auto"/>
      <w:ind w:left="527" w:hanging="425"/>
      <w:jc w:val="center"/>
      <w:outlineLvl w:val="0"/>
    </w:pPr>
    <w:rPr>
      <w:rFonts w:eastAsia="楷体_GB2312"/>
      <w:b/>
      <w:kern w:val="44"/>
      <w:sz w:val="32"/>
      <w:szCs w:val="20"/>
      <w:lang w:val="x-none" w:eastAsia="x-none"/>
    </w:rPr>
  </w:style>
  <w:style w:type="paragraph" w:styleId="2">
    <w:name w:val="heading 2"/>
    <w:basedOn w:val="a"/>
    <w:next w:val="a0"/>
    <w:link w:val="2Char"/>
    <w:qFormat/>
    <w:rsid w:val="000E360D"/>
    <w:pPr>
      <w:keepNext/>
      <w:keepLines/>
      <w:tabs>
        <w:tab w:val="left" w:pos="456"/>
      </w:tabs>
      <w:spacing w:beforeLines="100" w:before="312" w:afterLines="100" w:after="312" w:line="360" w:lineRule="auto"/>
      <w:ind w:left="456" w:hanging="454"/>
      <w:outlineLvl w:val="1"/>
    </w:pPr>
    <w:rPr>
      <w:b/>
      <w:sz w:val="24"/>
      <w:szCs w:val="20"/>
      <w:lang w:val="x-none" w:eastAsia="x-none"/>
    </w:rPr>
  </w:style>
  <w:style w:type="paragraph" w:styleId="3">
    <w:name w:val="heading 3"/>
    <w:basedOn w:val="a"/>
    <w:next w:val="a0"/>
    <w:link w:val="3Char"/>
    <w:qFormat/>
    <w:rsid w:val="000E360D"/>
    <w:pPr>
      <w:keepNext/>
      <w:keepLines/>
      <w:tabs>
        <w:tab w:val="left" w:pos="475"/>
      </w:tabs>
      <w:spacing w:beforeLines="50" w:before="156" w:afterLines="50" w:after="156" w:line="360" w:lineRule="auto"/>
      <w:ind w:left="102" w:firstLine="13"/>
      <w:outlineLvl w:val="2"/>
    </w:pPr>
    <w:rPr>
      <w:b/>
      <w:sz w:val="24"/>
      <w:szCs w:val="20"/>
      <w:lang w:val="x-none" w:eastAsia="x-none"/>
    </w:rPr>
  </w:style>
  <w:style w:type="paragraph" w:styleId="4">
    <w:name w:val="heading 4"/>
    <w:basedOn w:val="a"/>
    <w:next w:val="a"/>
    <w:link w:val="4Char"/>
    <w:qFormat/>
    <w:rsid w:val="000E360D"/>
    <w:pPr>
      <w:keepNext/>
      <w:keepLines/>
      <w:spacing w:before="280" w:after="290" w:line="372"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0E360D"/>
    <w:pPr>
      <w:keepNext/>
      <w:keepLines/>
      <w:tabs>
        <w:tab w:val="left" w:pos="462"/>
      </w:tabs>
      <w:spacing w:before="100" w:beforeAutospacing="1" w:after="100" w:afterAutospacing="1" w:line="360" w:lineRule="auto"/>
      <w:ind w:left="102"/>
      <w:outlineLvl w:val="4"/>
    </w:pPr>
    <w:rPr>
      <w:b/>
      <w:sz w:val="24"/>
      <w:szCs w:val="20"/>
      <w:lang w:val="x-none" w:eastAsia="x-none"/>
    </w:rPr>
  </w:style>
  <w:style w:type="paragraph" w:styleId="6">
    <w:name w:val="heading 6"/>
    <w:basedOn w:val="a"/>
    <w:next w:val="a0"/>
    <w:link w:val="6Char"/>
    <w:qFormat/>
    <w:rsid w:val="000E360D"/>
    <w:pPr>
      <w:keepNext/>
      <w:keepLines/>
      <w:tabs>
        <w:tab w:val="left" w:pos="462"/>
      </w:tabs>
      <w:spacing w:before="100" w:beforeAutospacing="1" w:after="100" w:afterAutospacing="1" w:line="360" w:lineRule="auto"/>
      <w:ind w:left="102"/>
      <w:outlineLvl w:val="5"/>
    </w:pPr>
    <w:rPr>
      <w:b/>
      <w:szCs w:val="20"/>
      <w:lang w:val="x-none" w:eastAsia="x-none"/>
    </w:rPr>
  </w:style>
  <w:style w:type="paragraph" w:styleId="7">
    <w:name w:val="heading 7"/>
    <w:basedOn w:val="a"/>
    <w:next w:val="a"/>
    <w:link w:val="7Char"/>
    <w:qFormat/>
    <w:rsid w:val="000E360D"/>
    <w:pPr>
      <w:keepNext/>
      <w:keepLines/>
      <w:spacing w:before="240" w:after="64" w:line="317" w:lineRule="auto"/>
      <w:outlineLvl w:val="6"/>
    </w:pPr>
    <w:rPr>
      <w:b/>
      <w:sz w:val="24"/>
      <w:szCs w:val="20"/>
      <w:lang w:val="x-none" w:eastAsia="x-none"/>
    </w:rPr>
  </w:style>
  <w:style w:type="paragraph" w:styleId="8">
    <w:name w:val="heading 8"/>
    <w:basedOn w:val="a"/>
    <w:next w:val="a"/>
    <w:link w:val="8Char"/>
    <w:qFormat/>
    <w:rsid w:val="000E360D"/>
    <w:pPr>
      <w:keepNext/>
      <w:keepLines/>
      <w:spacing w:before="240" w:after="64" w:line="317" w:lineRule="auto"/>
      <w:outlineLvl w:val="7"/>
    </w:pPr>
    <w:rPr>
      <w:rFonts w:ascii="Arial" w:eastAsia="黑体" w:hAnsi="Arial"/>
      <w:sz w:val="24"/>
      <w:szCs w:val="20"/>
      <w:lang w:val="x-none" w:eastAsia="x-none"/>
    </w:rPr>
  </w:style>
  <w:style w:type="paragraph" w:styleId="9">
    <w:name w:val="heading 9"/>
    <w:basedOn w:val="a"/>
    <w:next w:val="a"/>
    <w:link w:val="9Char"/>
    <w:qFormat/>
    <w:rsid w:val="000E360D"/>
    <w:pPr>
      <w:keepNext/>
      <w:keepLines/>
      <w:spacing w:before="240" w:after="64" w:line="317" w:lineRule="auto"/>
      <w:outlineLvl w:val="8"/>
    </w:pPr>
    <w:rPr>
      <w:rFonts w:ascii="Arial" w:eastAsia="黑体" w:hAnsi="Arial"/>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0E36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0E360D"/>
    <w:rPr>
      <w:sz w:val="18"/>
      <w:szCs w:val="18"/>
    </w:rPr>
  </w:style>
  <w:style w:type="paragraph" w:styleId="a5">
    <w:name w:val="footer"/>
    <w:basedOn w:val="a"/>
    <w:link w:val="Char0"/>
    <w:uiPriority w:val="99"/>
    <w:unhideWhenUsed/>
    <w:rsid w:val="000E360D"/>
    <w:pPr>
      <w:tabs>
        <w:tab w:val="center" w:pos="4153"/>
        <w:tab w:val="right" w:pos="8306"/>
      </w:tabs>
      <w:snapToGrid w:val="0"/>
      <w:jc w:val="left"/>
    </w:pPr>
    <w:rPr>
      <w:sz w:val="18"/>
      <w:szCs w:val="18"/>
    </w:rPr>
  </w:style>
  <w:style w:type="character" w:customStyle="1" w:styleId="Char0">
    <w:name w:val="页脚 Char"/>
    <w:basedOn w:val="a1"/>
    <w:link w:val="a5"/>
    <w:uiPriority w:val="99"/>
    <w:rsid w:val="000E360D"/>
    <w:rPr>
      <w:sz w:val="18"/>
      <w:szCs w:val="18"/>
    </w:rPr>
  </w:style>
  <w:style w:type="character" w:customStyle="1" w:styleId="1Char">
    <w:name w:val="标题 1 Char"/>
    <w:basedOn w:val="a1"/>
    <w:link w:val="1"/>
    <w:rsid w:val="000E360D"/>
    <w:rPr>
      <w:rFonts w:ascii="Times New Roman" w:eastAsia="楷体_GB2312" w:hAnsi="Times New Roman" w:cs="Times New Roman"/>
      <w:b/>
      <w:kern w:val="44"/>
      <w:sz w:val="32"/>
      <w:szCs w:val="20"/>
      <w:lang w:val="x-none" w:eastAsia="x-none"/>
    </w:rPr>
  </w:style>
  <w:style w:type="character" w:customStyle="1" w:styleId="2Char">
    <w:name w:val="标题 2 Char"/>
    <w:basedOn w:val="a1"/>
    <w:link w:val="2"/>
    <w:rsid w:val="000E360D"/>
    <w:rPr>
      <w:rFonts w:ascii="Times New Roman" w:eastAsia="宋体" w:hAnsi="Times New Roman" w:cs="Times New Roman"/>
      <w:b/>
      <w:sz w:val="24"/>
      <w:szCs w:val="20"/>
      <w:lang w:val="x-none" w:eastAsia="x-none"/>
    </w:rPr>
  </w:style>
  <w:style w:type="character" w:customStyle="1" w:styleId="3Char">
    <w:name w:val="标题 3 Char"/>
    <w:basedOn w:val="a1"/>
    <w:link w:val="3"/>
    <w:rsid w:val="000E360D"/>
    <w:rPr>
      <w:rFonts w:ascii="Times New Roman" w:eastAsia="宋体" w:hAnsi="Times New Roman" w:cs="Times New Roman"/>
      <w:b/>
      <w:sz w:val="24"/>
      <w:szCs w:val="20"/>
      <w:lang w:val="x-none" w:eastAsia="x-none"/>
    </w:rPr>
  </w:style>
  <w:style w:type="character" w:customStyle="1" w:styleId="4Char">
    <w:name w:val="标题 4 Char"/>
    <w:basedOn w:val="a1"/>
    <w:link w:val="4"/>
    <w:rsid w:val="000E360D"/>
    <w:rPr>
      <w:rFonts w:ascii="Arial" w:eastAsia="黑体" w:hAnsi="Arial" w:cs="Times New Roman"/>
      <w:b/>
      <w:bCs/>
      <w:sz w:val="28"/>
      <w:szCs w:val="28"/>
      <w:lang w:val="x-none" w:eastAsia="x-none"/>
    </w:rPr>
  </w:style>
  <w:style w:type="character" w:customStyle="1" w:styleId="5Char">
    <w:name w:val="标题 5 Char"/>
    <w:basedOn w:val="a1"/>
    <w:link w:val="5"/>
    <w:rsid w:val="000E360D"/>
    <w:rPr>
      <w:rFonts w:ascii="Times New Roman" w:eastAsia="宋体" w:hAnsi="Times New Roman" w:cs="Times New Roman"/>
      <w:b/>
      <w:sz w:val="24"/>
      <w:szCs w:val="20"/>
      <w:lang w:val="x-none" w:eastAsia="x-none"/>
    </w:rPr>
  </w:style>
  <w:style w:type="character" w:customStyle="1" w:styleId="6Char">
    <w:name w:val="标题 6 Char"/>
    <w:basedOn w:val="a1"/>
    <w:link w:val="6"/>
    <w:rsid w:val="000E360D"/>
    <w:rPr>
      <w:rFonts w:ascii="Times New Roman" w:eastAsia="宋体" w:hAnsi="Times New Roman" w:cs="Times New Roman"/>
      <w:b/>
      <w:szCs w:val="20"/>
      <w:lang w:val="x-none" w:eastAsia="x-none"/>
    </w:rPr>
  </w:style>
  <w:style w:type="character" w:customStyle="1" w:styleId="7Char">
    <w:name w:val="标题 7 Char"/>
    <w:basedOn w:val="a1"/>
    <w:link w:val="7"/>
    <w:rsid w:val="000E360D"/>
    <w:rPr>
      <w:rFonts w:ascii="Times New Roman" w:eastAsia="宋体" w:hAnsi="Times New Roman" w:cs="Times New Roman"/>
      <w:b/>
      <w:sz w:val="24"/>
      <w:szCs w:val="20"/>
      <w:lang w:val="x-none" w:eastAsia="x-none"/>
    </w:rPr>
  </w:style>
  <w:style w:type="character" w:customStyle="1" w:styleId="8Char">
    <w:name w:val="标题 8 Char"/>
    <w:basedOn w:val="a1"/>
    <w:link w:val="8"/>
    <w:rsid w:val="000E360D"/>
    <w:rPr>
      <w:rFonts w:ascii="Arial" w:eastAsia="黑体" w:hAnsi="Arial" w:cs="Times New Roman"/>
      <w:sz w:val="24"/>
      <w:szCs w:val="20"/>
      <w:lang w:val="x-none" w:eastAsia="x-none"/>
    </w:rPr>
  </w:style>
  <w:style w:type="character" w:customStyle="1" w:styleId="9Char">
    <w:name w:val="标题 9 Char"/>
    <w:basedOn w:val="a1"/>
    <w:link w:val="9"/>
    <w:rsid w:val="000E360D"/>
    <w:rPr>
      <w:rFonts w:ascii="Arial" w:eastAsia="黑体" w:hAnsi="Arial" w:cs="Times New Roman"/>
      <w:szCs w:val="20"/>
      <w:lang w:val="x-none" w:eastAsia="x-none"/>
    </w:rPr>
  </w:style>
  <w:style w:type="character" w:customStyle="1" w:styleId="big1">
    <w:name w:val="big1"/>
    <w:rsid w:val="000E360D"/>
    <w:rPr>
      <w:sz w:val="22"/>
      <w:szCs w:val="22"/>
    </w:rPr>
  </w:style>
  <w:style w:type="paragraph" w:customStyle="1" w:styleId="a6">
    <w:uiPriority w:val="99"/>
    <w:rsid w:val="000E360D"/>
    <w:pPr>
      <w:widowControl w:val="0"/>
      <w:jc w:val="both"/>
    </w:pPr>
    <w:rPr>
      <w:rFonts w:ascii="Times New Roman" w:eastAsia="宋体" w:hAnsi="Times New Roman" w:cs="Times New Roman"/>
      <w:szCs w:val="24"/>
    </w:rPr>
  </w:style>
  <w:style w:type="character" w:customStyle="1" w:styleId="Char1">
    <w:name w:val="文档结构图 Char1"/>
    <w:uiPriority w:val="99"/>
    <w:semiHidden/>
    <w:rsid w:val="000E360D"/>
    <w:rPr>
      <w:rFonts w:ascii="宋体"/>
      <w:kern w:val="2"/>
      <w:sz w:val="18"/>
      <w:szCs w:val="18"/>
    </w:rPr>
  </w:style>
  <w:style w:type="character" w:customStyle="1" w:styleId="2Char0">
    <w:name w:val="正文文本缩进 2 Char"/>
    <w:link w:val="20"/>
    <w:rsid w:val="000E360D"/>
    <w:rPr>
      <w:rFonts w:ascii="宋体" w:hAnsi="宋体"/>
      <w:color w:val="000000"/>
      <w:sz w:val="24"/>
      <w:szCs w:val="24"/>
    </w:rPr>
  </w:style>
  <w:style w:type="character" w:customStyle="1" w:styleId="unnamed11">
    <w:name w:val="unnamed11"/>
    <w:rsid w:val="000E360D"/>
    <w:rPr>
      <w:rFonts w:ascii="宋体" w:eastAsia="宋体" w:hAnsi="宋体" w:hint="eastAsia"/>
      <w:sz w:val="18"/>
      <w:szCs w:val="18"/>
    </w:rPr>
  </w:style>
  <w:style w:type="character" w:styleId="a7">
    <w:name w:val="Strong"/>
    <w:qFormat/>
    <w:rsid w:val="000E360D"/>
    <w:rPr>
      <w:b/>
      <w:bCs/>
    </w:rPr>
  </w:style>
  <w:style w:type="character" w:customStyle="1" w:styleId="Char2">
    <w:name w:val="正文文本缩进 Char"/>
    <w:link w:val="a8"/>
    <w:rsid w:val="000E360D"/>
    <w:rPr>
      <w:rFonts w:ascii="宋体" w:hAnsi="宋体"/>
      <w:sz w:val="24"/>
      <w:szCs w:val="24"/>
    </w:rPr>
  </w:style>
  <w:style w:type="character" w:customStyle="1" w:styleId="Char3">
    <w:name w:val="正文首行缩进 Char"/>
    <w:basedOn w:val="Char4"/>
    <w:link w:val="a9"/>
    <w:rsid w:val="000E360D"/>
    <w:rPr>
      <w:kern w:val="2"/>
      <w:sz w:val="21"/>
      <w:szCs w:val="24"/>
    </w:rPr>
  </w:style>
  <w:style w:type="character" w:customStyle="1" w:styleId="Char5">
    <w:name w:val="批注文字 Char"/>
    <w:rsid w:val="000E360D"/>
    <w:rPr>
      <w:rFonts w:eastAsia="宋体"/>
      <w:kern w:val="2"/>
      <w:sz w:val="21"/>
      <w:szCs w:val="24"/>
      <w:lang w:val="en-US" w:eastAsia="zh-CN" w:bidi="ar-SA"/>
    </w:rPr>
  </w:style>
  <w:style w:type="character" w:customStyle="1" w:styleId="3Char0">
    <w:name w:val="正文文本 3 Char"/>
    <w:link w:val="30"/>
    <w:rsid w:val="000E360D"/>
    <w:rPr>
      <w:rFonts w:ascii="仿宋_GB2312" w:eastAsia="仿宋_GB2312" w:hAnsi="Arial"/>
      <w:szCs w:val="24"/>
    </w:rPr>
  </w:style>
  <w:style w:type="character" w:styleId="aa">
    <w:name w:val="Hyperlink"/>
    <w:uiPriority w:val="99"/>
    <w:rsid w:val="000E360D"/>
    <w:rPr>
      <w:color w:val="0000FF"/>
      <w:u w:val="single"/>
    </w:rPr>
  </w:style>
  <w:style w:type="character" w:customStyle="1" w:styleId="artibody">
    <w:name w:val="artibody"/>
    <w:basedOn w:val="a1"/>
    <w:rsid w:val="000E360D"/>
  </w:style>
  <w:style w:type="character" w:styleId="ab">
    <w:name w:val="page number"/>
    <w:basedOn w:val="a1"/>
    <w:rsid w:val="000E360D"/>
  </w:style>
  <w:style w:type="character" w:customStyle="1" w:styleId="Char6">
    <w:name w:val="文档结构图 Char"/>
    <w:link w:val="ac"/>
    <w:uiPriority w:val="99"/>
    <w:rsid w:val="000E360D"/>
    <w:rPr>
      <w:szCs w:val="24"/>
      <w:shd w:val="clear" w:color="auto" w:fill="000080"/>
    </w:rPr>
  </w:style>
  <w:style w:type="character" w:styleId="ad">
    <w:name w:val="annotation reference"/>
    <w:rsid w:val="000E360D"/>
    <w:rPr>
      <w:sz w:val="21"/>
      <w:szCs w:val="21"/>
    </w:rPr>
  </w:style>
  <w:style w:type="character" w:customStyle="1" w:styleId="Char7">
    <w:name w:val="日期 Char"/>
    <w:link w:val="ae"/>
    <w:rsid w:val="000E360D"/>
    <w:rPr>
      <w:szCs w:val="24"/>
    </w:rPr>
  </w:style>
  <w:style w:type="character" w:customStyle="1" w:styleId="txtcontent11">
    <w:name w:val="txtcontent11"/>
    <w:rsid w:val="000E360D"/>
    <w:rPr>
      <w:rFonts w:ascii="ˎ̥" w:hAnsi="ˎ̥" w:hint="default"/>
      <w:b w:val="0"/>
      <w:bCs w:val="0"/>
      <w:color w:val="000000"/>
      <w:sz w:val="21"/>
      <w:szCs w:val="21"/>
    </w:rPr>
  </w:style>
  <w:style w:type="character" w:customStyle="1" w:styleId="Char8">
    <w:name w:val="标题 Char"/>
    <w:link w:val="af"/>
    <w:rsid w:val="000E360D"/>
    <w:rPr>
      <w:b/>
      <w:bCs/>
      <w:sz w:val="36"/>
    </w:rPr>
  </w:style>
  <w:style w:type="character" w:customStyle="1" w:styleId="read">
    <w:name w:val="read"/>
    <w:basedOn w:val="a1"/>
    <w:rsid w:val="000E360D"/>
  </w:style>
  <w:style w:type="character" w:customStyle="1" w:styleId="Char9">
    <w:name w:val="纯文本 Char"/>
    <w:link w:val="af0"/>
    <w:rsid w:val="000E360D"/>
    <w:rPr>
      <w:rFonts w:ascii="Courier New" w:hAnsi="Courier New" w:cs="Courier New"/>
    </w:rPr>
  </w:style>
  <w:style w:type="character" w:customStyle="1" w:styleId="CharCharCharCharChar">
    <w:name w:val="Char Char Char Char Char"/>
    <w:rsid w:val="000E360D"/>
    <w:rPr>
      <w:rFonts w:eastAsia="宋体" w:cs="Arial"/>
      <w:b/>
      <w:kern w:val="2"/>
      <w:sz w:val="24"/>
      <w:lang w:val="en-US" w:eastAsia="zh-CN" w:bidi="ar-SA"/>
    </w:rPr>
  </w:style>
  <w:style w:type="character" w:customStyle="1" w:styleId="ten51">
    <w:name w:val="ten51"/>
    <w:rsid w:val="000E360D"/>
    <w:rPr>
      <w:sz w:val="21"/>
      <w:szCs w:val="21"/>
    </w:rPr>
  </w:style>
  <w:style w:type="character" w:customStyle="1" w:styleId="Char4">
    <w:name w:val="正文文本 Char"/>
    <w:uiPriority w:val="99"/>
    <w:rsid w:val="000E360D"/>
    <w:rPr>
      <w:kern w:val="2"/>
      <w:sz w:val="21"/>
      <w:szCs w:val="24"/>
    </w:rPr>
  </w:style>
  <w:style w:type="character" w:customStyle="1" w:styleId="Chara">
    <w:name w:val="批注框文本 Char"/>
    <w:link w:val="af1"/>
    <w:rsid w:val="000E360D"/>
    <w:rPr>
      <w:sz w:val="18"/>
      <w:szCs w:val="18"/>
    </w:rPr>
  </w:style>
  <w:style w:type="character" w:customStyle="1" w:styleId="Charb">
    <w:name w:val="批注主题 Char"/>
    <w:link w:val="af2"/>
    <w:rsid w:val="000E360D"/>
    <w:rPr>
      <w:b/>
      <w:bCs/>
      <w:szCs w:val="24"/>
    </w:rPr>
  </w:style>
  <w:style w:type="character" w:customStyle="1" w:styleId="leiwen">
    <w:name w:val="leiwen"/>
    <w:rsid w:val="000E360D"/>
    <w:rPr>
      <w:rFonts w:ascii="宋体" w:eastAsia="宋体"/>
      <w:b w:val="0"/>
      <w:bCs w:val="0"/>
      <w:i w:val="0"/>
      <w:iCs w:val="0"/>
      <w:strike w:val="0"/>
      <w:color w:val="0000FF"/>
      <w:sz w:val="21"/>
      <w:szCs w:val="21"/>
      <w:u w:val="none"/>
    </w:rPr>
  </w:style>
  <w:style w:type="character" w:customStyle="1" w:styleId="heigh1801">
    <w:name w:val="heigh1801"/>
    <w:basedOn w:val="a1"/>
    <w:rsid w:val="000E360D"/>
  </w:style>
  <w:style w:type="character" w:customStyle="1" w:styleId="DeltaViewInsertion">
    <w:name w:val="DeltaView Insertion"/>
    <w:rsid w:val="000E360D"/>
    <w:rPr>
      <w:color w:val="0000FF"/>
      <w:spacing w:val="0"/>
      <w:u w:val="double"/>
    </w:rPr>
  </w:style>
  <w:style w:type="character" w:customStyle="1" w:styleId="3Char1">
    <w:name w:val="正文文本 3 Char1"/>
    <w:uiPriority w:val="99"/>
    <w:semiHidden/>
    <w:rsid w:val="000E360D"/>
    <w:rPr>
      <w:kern w:val="2"/>
      <w:sz w:val="16"/>
      <w:szCs w:val="16"/>
    </w:rPr>
  </w:style>
  <w:style w:type="character" w:customStyle="1" w:styleId="3Char2">
    <w:name w:val="正文文本缩进 3 Char"/>
    <w:link w:val="31"/>
    <w:rsid w:val="000E360D"/>
    <w:rPr>
      <w:sz w:val="16"/>
      <w:szCs w:val="16"/>
    </w:rPr>
  </w:style>
  <w:style w:type="paragraph" w:styleId="af3">
    <w:name w:val="Revision"/>
    <w:rsid w:val="000E360D"/>
    <w:rPr>
      <w:rFonts w:ascii="Times New Roman" w:eastAsia="宋体" w:hAnsi="Times New Roman" w:cs="Times New Roman"/>
      <w:szCs w:val="24"/>
    </w:rPr>
  </w:style>
  <w:style w:type="paragraph" w:styleId="af1">
    <w:name w:val="Balloon Text"/>
    <w:basedOn w:val="a"/>
    <w:link w:val="Chara"/>
    <w:rsid w:val="000E360D"/>
    <w:rPr>
      <w:rFonts w:asciiTheme="minorHAnsi" w:eastAsiaTheme="minorEastAsia" w:hAnsiTheme="minorHAnsi" w:cstheme="minorBidi"/>
      <w:sz w:val="18"/>
      <w:szCs w:val="18"/>
    </w:rPr>
  </w:style>
  <w:style w:type="character" w:customStyle="1" w:styleId="Char10">
    <w:name w:val="批注框文本 Char1"/>
    <w:basedOn w:val="a1"/>
    <w:uiPriority w:val="99"/>
    <w:semiHidden/>
    <w:rsid w:val="000E360D"/>
    <w:rPr>
      <w:rFonts w:ascii="Times New Roman" w:eastAsia="宋体" w:hAnsi="Times New Roman" w:cs="Times New Roman"/>
      <w:sz w:val="18"/>
      <w:szCs w:val="18"/>
    </w:rPr>
  </w:style>
  <w:style w:type="paragraph" w:styleId="a0">
    <w:name w:val="Normal Indent"/>
    <w:aliases w:val="特点,表正文,正文非缩进,段1,正文缩进1,ALT+Z"/>
    <w:basedOn w:val="a"/>
    <w:rsid w:val="000E360D"/>
    <w:pPr>
      <w:ind w:firstLineChars="200" w:firstLine="420"/>
    </w:pPr>
  </w:style>
  <w:style w:type="paragraph" w:styleId="af4">
    <w:name w:val="annotation text"/>
    <w:basedOn w:val="a"/>
    <w:link w:val="Char11"/>
    <w:unhideWhenUsed/>
    <w:rsid w:val="000E360D"/>
    <w:pPr>
      <w:jc w:val="left"/>
    </w:pPr>
  </w:style>
  <w:style w:type="character" w:customStyle="1" w:styleId="Char11">
    <w:name w:val="批注文字 Char1"/>
    <w:basedOn w:val="a1"/>
    <w:link w:val="af4"/>
    <w:uiPriority w:val="99"/>
    <w:semiHidden/>
    <w:rsid w:val="000E360D"/>
    <w:rPr>
      <w:rFonts w:ascii="Times New Roman" w:eastAsia="宋体" w:hAnsi="Times New Roman" w:cs="Times New Roman"/>
      <w:szCs w:val="24"/>
    </w:rPr>
  </w:style>
  <w:style w:type="paragraph" w:styleId="af2">
    <w:name w:val="annotation subject"/>
    <w:basedOn w:val="af4"/>
    <w:next w:val="af4"/>
    <w:link w:val="Charb"/>
    <w:rsid w:val="000E360D"/>
    <w:rPr>
      <w:rFonts w:asciiTheme="minorHAnsi" w:eastAsiaTheme="minorEastAsia" w:hAnsiTheme="minorHAnsi" w:cstheme="minorBidi"/>
      <w:b/>
      <w:bCs/>
    </w:rPr>
  </w:style>
  <w:style w:type="character" w:customStyle="1" w:styleId="Char12">
    <w:name w:val="批注主题 Char1"/>
    <w:basedOn w:val="Char11"/>
    <w:uiPriority w:val="99"/>
    <w:semiHidden/>
    <w:rsid w:val="000E360D"/>
    <w:rPr>
      <w:rFonts w:ascii="Times New Roman" w:eastAsia="宋体" w:hAnsi="Times New Roman" w:cs="Times New Roman"/>
      <w:b/>
      <w:bCs/>
      <w:szCs w:val="24"/>
    </w:rPr>
  </w:style>
  <w:style w:type="paragraph" w:styleId="a8">
    <w:name w:val="Body Text Indent"/>
    <w:basedOn w:val="a"/>
    <w:link w:val="Char2"/>
    <w:rsid w:val="000E360D"/>
    <w:pPr>
      <w:widowControl/>
      <w:spacing w:line="360" w:lineRule="auto"/>
      <w:ind w:rightChars="-85" w:right="-178" w:firstLineChars="150" w:firstLine="360"/>
      <w:jc w:val="left"/>
    </w:pPr>
    <w:rPr>
      <w:rFonts w:ascii="宋体" w:eastAsiaTheme="minorEastAsia" w:hAnsi="宋体" w:cstheme="minorBidi"/>
      <w:sz w:val="24"/>
    </w:rPr>
  </w:style>
  <w:style w:type="character" w:customStyle="1" w:styleId="Char13">
    <w:name w:val="正文文本缩进 Char1"/>
    <w:basedOn w:val="a1"/>
    <w:uiPriority w:val="99"/>
    <w:semiHidden/>
    <w:rsid w:val="000E360D"/>
    <w:rPr>
      <w:rFonts w:ascii="Times New Roman" w:eastAsia="宋体" w:hAnsi="Times New Roman" w:cs="Times New Roman"/>
      <w:szCs w:val="24"/>
    </w:rPr>
  </w:style>
  <w:style w:type="paragraph" w:styleId="af5">
    <w:name w:val="Body Text"/>
    <w:basedOn w:val="a"/>
    <w:link w:val="Char14"/>
    <w:uiPriority w:val="99"/>
    <w:unhideWhenUsed/>
    <w:rsid w:val="000E360D"/>
  </w:style>
  <w:style w:type="character" w:customStyle="1" w:styleId="Char14">
    <w:name w:val="正文文本 Char1"/>
    <w:basedOn w:val="a1"/>
    <w:link w:val="af5"/>
    <w:uiPriority w:val="99"/>
    <w:semiHidden/>
    <w:rsid w:val="000E360D"/>
    <w:rPr>
      <w:rFonts w:ascii="Times New Roman" w:eastAsia="宋体" w:hAnsi="Times New Roman" w:cs="Times New Roman"/>
      <w:szCs w:val="24"/>
    </w:rPr>
  </w:style>
  <w:style w:type="paragraph" w:styleId="a9">
    <w:name w:val="Body Text First Indent"/>
    <w:basedOn w:val="af5"/>
    <w:link w:val="Char3"/>
    <w:rsid w:val="000E360D"/>
    <w:pPr>
      <w:spacing w:line="300" w:lineRule="auto"/>
      <w:ind w:firstLine="425"/>
    </w:pPr>
    <w:rPr>
      <w:rFonts w:asciiTheme="minorHAnsi" w:eastAsiaTheme="minorEastAsia" w:hAnsiTheme="minorHAnsi" w:cstheme="minorBidi"/>
    </w:rPr>
  </w:style>
  <w:style w:type="character" w:customStyle="1" w:styleId="Char15">
    <w:name w:val="正文首行缩进 Char1"/>
    <w:basedOn w:val="Char14"/>
    <w:uiPriority w:val="99"/>
    <w:semiHidden/>
    <w:rsid w:val="000E360D"/>
    <w:rPr>
      <w:rFonts w:ascii="Times New Roman" w:eastAsia="宋体" w:hAnsi="Times New Roman" w:cs="Times New Roman"/>
      <w:szCs w:val="24"/>
    </w:rPr>
  </w:style>
  <w:style w:type="paragraph" w:customStyle="1" w:styleId="af6">
    <w:name w:val="报告署名"/>
    <w:basedOn w:val="a"/>
    <w:next w:val="a"/>
    <w:rsid w:val="000E360D"/>
    <w:pPr>
      <w:spacing w:line="360" w:lineRule="auto"/>
      <w:jc w:val="center"/>
    </w:pPr>
    <w:rPr>
      <w:rFonts w:ascii="宋体" w:hAnsi="宋体"/>
      <w:sz w:val="24"/>
      <w:szCs w:val="20"/>
    </w:rPr>
  </w:style>
  <w:style w:type="paragraph" w:styleId="ae">
    <w:name w:val="Date"/>
    <w:basedOn w:val="a"/>
    <w:next w:val="a"/>
    <w:link w:val="Char7"/>
    <w:rsid w:val="000E360D"/>
    <w:pPr>
      <w:ind w:leftChars="2500" w:left="100"/>
    </w:pPr>
    <w:rPr>
      <w:rFonts w:asciiTheme="minorHAnsi" w:eastAsiaTheme="minorEastAsia" w:hAnsiTheme="minorHAnsi" w:cstheme="minorBidi"/>
    </w:rPr>
  </w:style>
  <w:style w:type="character" w:customStyle="1" w:styleId="Char16">
    <w:name w:val="日期 Char1"/>
    <w:basedOn w:val="a1"/>
    <w:uiPriority w:val="99"/>
    <w:semiHidden/>
    <w:rsid w:val="000E360D"/>
    <w:rPr>
      <w:rFonts w:ascii="Times New Roman" w:eastAsia="宋体" w:hAnsi="Times New Roman" w:cs="Times New Roman"/>
      <w:szCs w:val="24"/>
    </w:rPr>
  </w:style>
  <w:style w:type="paragraph" w:styleId="10">
    <w:name w:val="toc 1"/>
    <w:basedOn w:val="a"/>
    <w:next w:val="a"/>
    <w:uiPriority w:val="39"/>
    <w:rsid w:val="000E360D"/>
    <w:pPr>
      <w:tabs>
        <w:tab w:val="right" w:leader="dot" w:pos="8450"/>
      </w:tabs>
    </w:pPr>
    <w:rPr>
      <w:rFonts w:ascii="黑体" w:eastAsia="黑体" w:hAnsi="宋体"/>
      <w:sz w:val="24"/>
    </w:rPr>
  </w:style>
  <w:style w:type="paragraph" w:styleId="af0">
    <w:name w:val="Plain Text"/>
    <w:basedOn w:val="a"/>
    <w:link w:val="Char9"/>
    <w:rsid w:val="000E360D"/>
    <w:pPr>
      <w:widowControl/>
      <w:jc w:val="left"/>
    </w:pPr>
    <w:rPr>
      <w:rFonts w:ascii="Courier New" w:eastAsiaTheme="minorEastAsia" w:hAnsi="Courier New" w:cs="Courier New"/>
      <w:szCs w:val="22"/>
    </w:rPr>
  </w:style>
  <w:style w:type="character" w:customStyle="1" w:styleId="Char17">
    <w:name w:val="纯文本 Char1"/>
    <w:basedOn w:val="a1"/>
    <w:uiPriority w:val="99"/>
    <w:semiHidden/>
    <w:rsid w:val="000E360D"/>
    <w:rPr>
      <w:rFonts w:ascii="宋体" w:eastAsia="宋体" w:hAnsi="Courier New" w:cs="Courier New"/>
      <w:szCs w:val="21"/>
    </w:rPr>
  </w:style>
  <w:style w:type="paragraph" w:styleId="ac">
    <w:name w:val="Document Map"/>
    <w:basedOn w:val="a"/>
    <w:link w:val="Char6"/>
    <w:uiPriority w:val="99"/>
    <w:rsid w:val="000E360D"/>
    <w:pPr>
      <w:shd w:val="clear" w:color="auto" w:fill="000080"/>
    </w:pPr>
    <w:rPr>
      <w:rFonts w:asciiTheme="minorHAnsi" w:eastAsiaTheme="minorEastAsia" w:hAnsiTheme="minorHAnsi" w:cstheme="minorBidi"/>
    </w:rPr>
  </w:style>
  <w:style w:type="character" w:customStyle="1" w:styleId="Char20">
    <w:name w:val="文档结构图 Char2"/>
    <w:basedOn w:val="a1"/>
    <w:uiPriority w:val="99"/>
    <w:semiHidden/>
    <w:rsid w:val="000E360D"/>
    <w:rPr>
      <w:rFonts w:ascii="宋体" w:eastAsia="宋体" w:hAnsi="Times New Roman" w:cs="Times New Roman"/>
      <w:sz w:val="18"/>
      <w:szCs w:val="18"/>
    </w:rPr>
  </w:style>
  <w:style w:type="paragraph" w:styleId="30">
    <w:name w:val="Body Text 3"/>
    <w:basedOn w:val="a"/>
    <w:link w:val="3Char0"/>
    <w:rsid w:val="000E360D"/>
    <w:pPr>
      <w:spacing w:line="360" w:lineRule="auto"/>
    </w:pPr>
    <w:rPr>
      <w:rFonts w:ascii="仿宋_GB2312" w:eastAsia="仿宋_GB2312" w:hAnsi="Arial" w:cstheme="minorBidi"/>
    </w:rPr>
  </w:style>
  <w:style w:type="character" w:customStyle="1" w:styleId="3Char20">
    <w:name w:val="正文文本 3 Char2"/>
    <w:basedOn w:val="a1"/>
    <w:uiPriority w:val="99"/>
    <w:semiHidden/>
    <w:rsid w:val="000E360D"/>
    <w:rPr>
      <w:rFonts w:ascii="Times New Roman" w:eastAsia="宋体" w:hAnsi="Times New Roman" w:cs="Times New Roman"/>
      <w:sz w:val="16"/>
      <w:szCs w:val="16"/>
    </w:rPr>
  </w:style>
  <w:style w:type="paragraph" w:styleId="20">
    <w:name w:val="Body Text Indent 2"/>
    <w:basedOn w:val="a"/>
    <w:link w:val="2Char0"/>
    <w:rsid w:val="000E360D"/>
    <w:pPr>
      <w:widowControl/>
      <w:spacing w:before="100" w:beforeAutospacing="1" w:after="100" w:afterAutospacing="1"/>
      <w:ind w:rightChars="-85" w:right="-178" w:firstLine="480"/>
      <w:outlineLvl w:val="0"/>
    </w:pPr>
    <w:rPr>
      <w:rFonts w:ascii="宋体" w:eastAsiaTheme="minorEastAsia" w:hAnsi="宋体" w:cstheme="minorBidi"/>
      <w:color w:val="000000"/>
      <w:sz w:val="24"/>
    </w:rPr>
  </w:style>
  <w:style w:type="character" w:customStyle="1" w:styleId="2Char1">
    <w:name w:val="正文文本缩进 2 Char1"/>
    <w:basedOn w:val="a1"/>
    <w:uiPriority w:val="99"/>
    <w:semiHidden/>
    <w:rsid w:val="000E360D"/>
    <w:rPr>
      <w:rFonts w:ascii="Times New Roman" w:eastAsia="宋体" w:hAnsi="Times New Roman" w:cs="Times New Roman"/>
      <w:szCs w:val="24"/>
    </w:rPr>
  </w:style>
  <w:style w:type="paragraph" w:customStyle="1" w:styleId="CharCharCharCharCharCharCharCharChar1CharCharCharChar">
    <w:name w:val="Char Char Char Char Char Char Char Char Char1 Char Char Char Char"/>
    <w:basedOn w:val="a"/>
    <w:rsid w:val="000E360D"/>
    <w:pPr>
      <w:tabs>
        <w:tab w:val="left" w:pos="840"/>
      </w:tabs>
      <w:ind w:left="840" w:hanging="360"/>
    </w:pPr>
    <w:rPr>
      <w:sz w:val="24"/>
    </w:rPr>
  </w:style>
  <w:style w:type="paragraph" w:customStyle="1" w:styleId="af7">
    <w:name w:val="表格正文"/>
    <w:basedOn w:val="a0"/>
    <w:rsid w:val="000E360D"/>
    <w:pPr>
      <w:spacing w:beforeLines="50" w:before="156"/>
      <w:ind w:firstLineChars="0" w:firstLine="0"/>
      <w:jc w:val="center"/>
    </w:pPr>
    <w:rPr>
      <w:sz w:val="24"/>
      <w:szCs w:val="20"/>
    </w:rPr>
  </w:style>
  <w:style w:type="paragraph" w:styleId="31">
    <w:name w:val="Body Text Indent 3"/>
    <w:basedOn w:val="a"/>
    <w:link w:val="3Char2"/>
    <w:rsid w:val="000E360D"/>
    <w:pPr>
      <w:ind w:leftChars="200" w:left="420"/>
    </w:pPr>
    <w:rPr>
      <w:rFonts w:asciiTheme="minorHAnsi" w:eastAsiaTheme="minorEastAsia" w:hAnsiTheme="minorHAnsi" w:cstheme="minorBidi"/>
      <w:sz w:val="16"/>
      <w:szCs w:val="16"/>
    </w:rPr>
  </w:style>
  <w:style w:type="character" w:customStyle="1" w:styleId="3Char10">
    <w:name w:val="正文文本缩进 3 Char1"/>
    <w:basedOn w:val="a1"/>
    <w:uiPriority w:val="99"/>
    <w:semiHidden/>
    <w:rsid w:val="000E360D"/>
    <w:rPr>
      <w:rFonts w:ascii="Times New Roman" w:eastAsia="宋体" w:hAnsi="Times New Roman" w:cs="Times New Roman"/>
      <w:sz w:val="16"/>
      <w:szCs w:val="16"/>
    </w:rPr>
  </w:style>
  <w:style w:type="paragraph" w:customStyle="1" w:styleId="Default">
    <w:name w:val="Default"/>
    <w:rsid w:val="000E360D"/>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ParaChar">
    <w:name w:val="默认段落字体 Para Char"/>
    <w:basedOn w:val="a"/>
    <w:rsid w:val="000E360D"/>
    <w:pPr>
      <w:tabs>
        <w:tab w:val="left" w:pos="840"/>
      </w:tabs>
      <w:ind w:left="840" w:hanging="420"/>
    </w:pPr>
    <w:rPr>
      <w:sz w:val="24"/>
    </w:rPr>
  </w:style>
  <w:style w:type="paragraph" w:styleId="af8">
    <w:name w:val="Normal (Web)"/>
    <w:basedOn w:val="a"/>
    <w:uiPriority w:val="99"/>
    <w:rsid w:val="000E360D"/>
    <w:pPr>
      <w:widowControl/>
      <w:tabs>
        <w:tab w:val="left" w:pos="360"/>
      </w:tabs>
      <w:spacing w:before="100" w:beforeAutospacing="1" w:after="100" w:afterAutospacing="1"/>
      <w:jc w:val="left"/>
    </w:pPr>
    <w:rPr>
      <w:rFonts w:ascii="Arial Unicode MS" w:eastAsia="Arial Unicode MS" w:hAnsi="Arial Unicode MS" w:cs="Arial Unicode MS"/>
      <w:kern w:val="0"/>
      <w:sz w:val="24"/>
    </w:rPr>
  </w:style>
  <w:style w:type="paragraph" w:customStyle="1" w:styleId="Char18">
    <w:name w:val="Char1"/>
    <w:basedOn w:val="a"/>
    <w:rsid w:val="000E360D"/>
  </w:style>
  <w:style w:type="paragraph" w:customStyle="1" w:styleId="Char19">
    <w:name w:val="Char1"/>
    <w:basedOn w:val="a"/>
    <w:rsid w:val="000E360D"/>
  </w:style>
  <w:style w:type="paragraph" w:customStyle="1" w:styleId="CharCharChar1">
    <w:name w:val="Char Char Char1"/>
    <w:basedOn w:val="a"/>
    <w:rsid w:val="000E360D"/>
    <w:rPr>
      <w:szCs w:val="20"/>
    </w:rPr>
  </w:style>
  <w:style w:type="paragraph" w:styleId="af9">
    <w:name w:val="List Paragraph"/>
    <w:basedOn w:val="a"/>
    <w:uiPriority w:val="34"/>
    <w:qFormat/>
    <w:rsid w:val="000E360D"/>
    <w:pPr>
      <w:ind w:firstLineChars="200" w:firstLine="420"/>
    </w:pPr>
    <w:rPr>
      <w:rFonts w:ascii="Calibri" w:hAnsi="Calibri"/>
      <w:szCs w:val="22"/>
    </w:rPr>
  </w:style>
  <w:style w:type="paragraph" w:styleId="21">
    <w:name w:val="toc 2"/>
    <w:basedOn w:val="a"/>
    <w:next w:val="a"/>
    <w:uiPriority w:val="39"/>
    <w:rsid w:val="000E360D"/>
    <w:pPr>
      <w:ind w:leftChars="200" w:left="420"/>
    </w:pPr>
  </w:style>
  <w:style w:type="paragraph" w:customStyle="1" w:styleId="CharCharChar">
    <w:name w:val="Char Char Char"/>
    <w:basedOn w:val="a"/>
    <w:rsid w:val="000E360D"/>
  </w:style>
  <w:style w:type="paragraph" w:customStyle="1" w:styleId="CharCharCharChar1CharCharChar">
    <w:name w:val="Char Char Char Char1 Char Char Char"/>
    <w:basedOn w:val="a"/>
    <w:rsid w:val="000E360D"/>
  </w:style>
  <w:style w:type="paragraph" w:customStyle="1" w:styleId="Charc">
    <w:name w:val="Char"/>
    <w:basedOn w:val="a"/>
    <w:rsid w:val="000E360D"/>
  </w:style>
  <w:style w:type="paragraph" w:styleId="af">
    <w:name w:val="Title"/>
    <w:basedOn w:val="af5"/>
    <w:next w:val="af5"/>
    <w:link w:val="Char8"/>
    <w:qFormat/>
    <w:rsid w:val="000E360D"/>
    <w:pPr>
      <w:tabs>
        <w:tab w:val="left" w:pos="-540"/>
        <w:tab w:val="left" w:pos="1182"/>
      </w:tabs>
      <w:snapToGrid w:val="0"/>
      <w:spacing w:before="240" w:after="60" w:line="360" w:lineRule="auto"/>
      <w:ind w:left="527" w:hanging="425"/>
      <w:jc w:val="center"/>
      <w:outlineLvl w:val="0"/>
    </w:pPr>
    <w:rPr>
      <w:rFonts w:asciiTheme="minorHAnsi" w:eastAsiaTheme="minorEastAsia" w:hAnsiTheme="minorHAnsi" w:cstheme="minorBidi"/>
      <w:b/>
      <w:bCs/>
      <w:sz w:val="36"/>
      <w:szCs w:val="22"/>
    </w:rPr>
  </w:style>
  <w:style w:type="character" w:customStyle="1" w:styleId="Char1a">
    <w:name w:val="标题 Char1"/>
    <w:basedOn w:val="a1"/>
    <w:uiPriority w:val="10"/>
    <w:rsid w:val="000E360D"/>
    <w:rPr>
      <w:rFonts w:asciiTheme="majorHAnsi" w:eastAsia="宋体" w:hAnsiTheme="majorHAnsi" w:cstheme="majorBidi"/>
      <w:b/>
      <w:bCs/>
      <w:sz w:val="32"/>
      <w:szCs w:val="32"/>
    </w:rPr>
  </w:style>
  <w:style w:type="paragraph" w:customStyle="1" w:styleId="22">
    <w:name w:val="编号正文2"/>
    <w:basedOn w:val="a"/>
    <w:rsid w:val="000E360D"/>
    <w:pPr>
      <w:tabs>
        <w:tab w:val="left" w:pos="648"/>
        <w:tab w:val="left" w:pos="1271"/>
      </w:tabs>
      <w:autoSpaceDE w:val="0"/>
      <w:autoSpaceDN w:val="0"/>
      <w:adjustRightInd w:val="0"/>
      <w:spacing w:line="300" w:lineRule="auto"/>
      <w:ind w:left="1271" w:hanging="420"/>
      <w:textAlignment w:val="baseline"/>
    </w:pPr>
    <w:rPr>
      <w:rFonts w:ascii="宋体"/>
      <w:kern w:val="0"/>
      <w:szCs w:val="20"/>
    </w:rPr>
  </w:style>
  <w:style w:type="paragraph" w:customStyle="1" w:styleId="11">
    <w:name w:val="1"/>
    <w:basedOn w:val="a"/>
    <w:next w:val="31"/>
    <w:rsid w:val="000E360D"/>
    <w:pPr>
      <w:adjustRightInd w:val="0"/>
      <w:snapToGrid w:val="0"/>
      <w:ind w:firstLineChars="200" w:firstLine="480"/>
    </w:pPr>
    <w:rPr>
      <w:rFonts w:ascii="仿宋_GB2312" w:eastAsia="仿宋_GB2312" w:hAnsi="宋体"/>
      <w:color w:val="000000"/>
      <w:sz w:val="24"/>
      <w:szCs w:val="20"/>
    </w:rPr>
  </w:style>
  <w:style w:type="paragraph" w:customStyle="1" w:styleId="xl22">
    <w:name w:val="xl22"/>
    <w:basedOn w:val="a"/>
    <w:rsid w:val="000E360D"/>
    <w:pPr>
      <w:widowControl/>
      <w:spacing w:before="100" w:beforeAutospacing="1" w:after="100" w:afterAutospacing="1"/>
      <w:textAlignment w:val="top"/>
    </w:pPr>
    <w:rPr>
      <w:rFonts w:ascii="宋体" w:hAnsi="宋体" w:cs="Arial Unicode MS" w:hint="eastAsia"/>
      <w:kern w:val="0"/>
      <w:sz w:val="18"/>
      <w:szCs w:val="18"/>
    </w:rPr>
  </w:style>
  <w:style w:type="paragraph" w:customStyle="1" w:styleId="CharCharCharChar1CharCharChar0">
    <w:name w:val="Char Char Char Char1 Char Char Char"/>
    <w:basedOn w:val="a"/>
    <w:rsid w:val="000E360D"/>
  </w:style>
  <w:style w:type="paragraph" w:customStyle="1" w:styleId="CharCharCharCharCharCharChar">
    <w:name w:val="Char Char Char Char Char Char Char"/>
    <w:basedOn w:val="a"/>
    <w:rsid w:val="000E360D"/>
  </w:style>
  <w:style w:type="paragraph" w:customStyle="1" w:styleId="CharCharCharCharCharCharChar0">
    <w:name w:val="Char Char Char Char Char Char Char"/>
    <w:basedOn w:val="a"/>
    <w:rsid w:val="000E360D"/>
  </w:style>
  <w:style w:type="paragraph" w:customStyle="1" w:styleId="Char1CharCharCharCharCharCharCharCharCharCharCharChar1CharCharCharCharCharCharCharCharCharCharCharChar1CharCharChar">
    <w:name w:val="Char1 Char Char Char Char Char Char Char Char Char Char Char Char1 Char Char Char Char Char Char Char Char Char Char Char Char1 Char Char Char"/>
    <w:basedOn w:val="a"/>
    <w:rsid w:val="000E360D"/>
  </w:style>
  <w:style w:type="paragraph" w:customStyle="1" w:styleId="Char1CharCharCharCharCharCharCharCharCharCharCharChar1CharCharCharCharCharCharCharCharCharCharCharChar1CharCharChar0">
    <w:name w:val="Char1 Char Char Char Char Char Char Char Char Char Char Char Char1 Char Char Char Char Char Char Char Char Char Char Char Char1 Char Char Char"/>
    <w:basedOn w:val="a"/>
    <w:rsid w:val="000E360D"/>
  </w:style>
  <w:style w:type="paragraph" w:customStyle="1" w:styleId="Chard">
    <w:name w:val="Char"/>
    <w:basedOn w:val="a"/>
    <w:rsid w:val="000E360D"/>
  </w:style>
  <w:style w:type="paragraph" w:customStyle="1" w:styleId="1Char0">
    <w:name w:val="1 Char"/>
    <w:basedOn w:val="a"/>
    <w:rsid w:val="000E360D"/>
    <w:pPr>
      <w:tabs>
        <w:tab w:val="left" w:pos="360"/>
      </w:tabs>
    </w:pPr>
    <w:rPr>
      <w:sz w:val="24"/>
    </w:rPr>
  </w:style>
  <w:style w:type="paragraph" w:customStyle="1" w:styleId="CharChar">
    <w:name w:val="Char Char"/>
    <w:basedOn w:val="a"/>
    <w:rsid w:val="000E360D"/>
    <w:pPr>
      <w:tabs>
        <w:tab w:val="left" w:pos="840"/>
      </w:tabs>
      <w:ind w:left="840" w:hanging="360"/>
    </w:pPr>
    <w:rPr>
      <w:sz w:val="24"/>
    </w:rPr>
  </w:style>
  <w:style w:type="paragraph" w:customStyle="1" w:styleId="c">
    <w:name w:val="c_"/>
    <w:rsid w:val="000E360D"/>
    <w:pPr>
      <w:widowControl w:val="0"/>
      <w:autoSpaceDE w:val="0"/>
      <w:autoSpaceDN w:val="0"/>
      <w:adjustRightInd w:val="0"/>
      <w:jc w:val="both"/>
    </w:pPr>
    <w:rPr>
      <w:rFonts w:ascii="五" w:eastAsia="五" w:hAnsi="Times New Roman" w:cs="Times New Roman"/>
      <w:kern w:val="0"/>
      <w:sz w:val="24"/>
      <w:szCs w:val="20"/>
    </w:rPr>
  </w:style>
  <w:style w:type="paragraph" w:customStyle="1" w:styleId="ParaCharCharCharCharCharChar">
    <w:name w:val="默认段落字体 Para Char Char Char Char Char Char"/>
    <w:basedOn w:val="a"/>
    <w:rsid w:val="000E360D"/>
    <w:pPr>
      <w:tabs>
        <w:tab w:val="left" w:pos="840"/>
      </w:tabs>
      <w:ind w:left="840" w:hanging="360"/>
    </w:pPr>
    <w:rPr>
      <w:sz w:val="24"/>
    </w:rPr>
  </w:style>
  <w:style w:type="paragraph" w:customStyle="1" w:styleId="23">
    <w:name w:val="列表2"/>
    <w:basedOn w:val="a"/>
    <w:next w:val="af"/>
    <w:rsid w:val="000E360D"/>
    <w:pPr>
      <w:tabs>
        <w:tab w:val="left" w:pos="1125"/>
      </w:tabs>
      <w:spacing w:line="360" w:lineRule="auto"/>
      <w:ind w:left="1125" w:hanging="1125"/>
    </w:pPr>
    <w:rPr>
      <w:rFonts w:ascii="宋体"/>
      <w:szCs w:val="20"/>
    </w:rPr>
  </w:style>
  <w:style w:type="paragraph" w:customStyle="1" w:styleId="afa">
    <w:name w:val="项目"/>
    <w:basedOn w:val="4"/>
    <w:rsid w:val="000E360D"/>
    <w:pPr>
      <w:snapToGrid w:val="0"/>
      <w:spacing w:before="120" w:after="120" w:line="360" w:lineRule="auto"/>
      <w:ind w:left="568"/>
    </w:pPr>
    <w:rPr>
      <w:rFonts w:ascii="Times New Roman" w:eastAsia="楷体_GB2312" w:hAnsi="Times New Roman"/>
      <w:b w:val="0"/>
      <w:sz w:val="24"/>
      <w:szCs w:val="20"/>
    </w:rPr>
  </w:style>
  <w:style w:type="table" w:styleId="afb">
    <w:name w:val="Table Grid"/>
    <w:basedOn w:val="a2"/>
    <w:rsid w:val="000E360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1"/>
    <w:uiPriority w:val="99"/>
    <w:semiHidden/>
    <w:unhideWhenUsed/>
    <w:rsid w:val="000E360D"/>
    <w:rPr>
      <w:color w:val="800080" w:themeColor="followedHyperlink"/>
      <w:u w:val="single"/>
    </w:rPr>
  </w:style>
  <w:style w:type="paragraph" w:styleId="32">
    <w:name w:val="toc 3"/>
    <w:basedOn w:val="a"/>
    <w:next w:val="a"/>
    <w:autoRedefine/>
    <w:uiPriority w:val="39"/>
    <w:unhideWhenUsed/>
    <w:rsid w:val="00C132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30992">
      <w:bodyDiv w:val="1"/>
      <w:marLeft w:val="0"/>
      <w:marRight w:val="0"/>
      <w:marTop w:val="0"/>
      <w:marBottom w:val="0"/>
      <w:divBdr>
        <w:top w:val="none" w:sz="0" w:space="0" w:color="auto"/>
        <w:left w:val="none" w:sz="0" w:space="0" w:color="auto"/>
        <w:bottom w:val="none" w:sz="0" w:space="0" w:color="auto"/>
        <w:right w:val="none" w:sz="0" w:space="0" w:color="auto"/>
      </w:divBdr>
      <w:divsChild>
        <w:div w:id="405104091">
          <w:marLeft w:val="0"/>
          <w:marRight w:val="0"/>
          <w:marTop w:val="0"/>
          <w:marBottom w:val="0"/>
          <w:divBdr>
            <w:top w:val="none" w:sz="0" w:space="0" w:color="auto"/>
            <w:left w:val="none" w:sz="0" w:space="0" w:color="auto"/>
            <w:bottom w:val="none" w:sz="0" w:space="0" w:color="auto"/>
            <w:right w:val="none" w:sz="0" w:space="0" w:color="auto"/>
          </w:divBdr>
        </w:div>
      </w:divsChild>
    </w:div>
    <w:div w:id="508954172">
      <w:bodyDiv w:val="1"/>
      <w:marLeft w:val="0"/>
      <w:marRight w:val="0"/>
      <w:marTop w:val="0"/>
      <w:marBottom w:val="0"/>
      <w:divBdr>
        <w:top w:val="none" w:sz="0" w:space="0" w:color="auto"/>
        <w:left w:val="none" w:sz="0" w:space="0" w:color="auto"/>
        <w:bottom w:val="none" w:sz="0" w:space="0" w:color="auto"/>
        <w:right w:val="none" w:sz="0" w:space="0" w:color="auto"/>
      </w:divBdr>
    </w:div>
    <w:div w:id="1729182163">
      <w:bodyDiv w:val="1"/>
      <w:marLeft w:val="0"/>
      <w:marRight w:val="0"/>
      <w:marTop w:val="0"/>
      <w:marBottom w:val="0"/>
      <w:divBdr>
        <w:top w:val="none" w:sz="0" w:space="0" w:color="auto"/>
        <w:left w:val="none" w:sz="0" w:space="0" w:color="auto"/>
        <w:bottom w:val="none" w:sz="0" w:space="0" w:color="auto"/>
        <w:right w:val="none" w:sz="0" w:space="0" w:color="auto"/>
      </w:divBdr>
      <w:divsChild>
        <w:div w:id="307251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38D5-AFC6-4922-B84A-F58B5E78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157</Pages>
  <Words>15152</Words>
  <Characters>86373</Characters>
  <Application>Microsoft Office Word</Application>
  <DocSecurity>0</DocSecurity>
  <Lines>719</Lines>
  <Paragraphs>202</Paragraphs>
  <ScaleCrop>false</ScaleCrop>
  <Company>微软中国</Company>
  <LinksUpToDate>false</LinksUpToDate>
  <CharactersWithSpaces>101323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许帆</cp:lastModifiedBy>
  <cp:revision>55</cp:revision>
  <cp:lastPrinted>2016-07-22T06:14:00Z</cp:lastPrinted>
  <dcterms:created xsi:type="dcterms:W3CDTF">2016-01-20T08:20:00Z</dcterms:created>
  <dcterms:modified xsi:type="dcterms:W3CDTF">2016-08-05T09:55:00Z</dcterms:modified>
</cp:coreProperties>
</file>